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DE6A9">
      <w:pPr>
        <w:pageBreakBefore w:val="0"/>
        <w:wordWrap/>
        <w:spacing w:before="160" w:after="0"/>
        <w:ind w:left="0" w:right="0"/>
        <w:jc w:val="left"/>
        <w:textAlignment w:val="auto"/>
        <w:rPr>
          <w:sz w:val="48"/>
        </w:rPr>
      </w:pPr>
      <w:r>
        <w:rPr>
          <w:rFonts w:ascii="宋体" w:hAnsi="宋体" w:eastAsia="宋体" w:cs="宋体"/>
          <w:b/>
          <w:i w:val="0"/>
          <w:spacing w:val="0"/>
          <w:sz w:val="48"/>
        </w:rPr>
        <w:t>计算机系统与维护期末复习资料</w:t>
      </w:r>
    </w:p>
    <w:p w14:paraId="54585C77">
      <w:pPr>
        <w:pageBreakBefore w:val="0"/>
        <w:wordWrap/>
        <w:spacing w:before="160" w:after="0"/>
        <w:ind w:left="0" w:right="0"/>
        <w:jc w:val="left"/>
        <w:textAlignment w:val="auto"/>
        <w:rPr>
          <w:sz w:val="36"/>
        </w:rPr>
      </w:pPr>
      <w:r>
        <w:rPr>
          <w:rFonts w:ascii="宋体" w:hAnsi="宋体" w:eastAsia="宋体" w:cs="宋体"/>
          <w:b/>
          <w:i w:val="0"/>
          <w:spacing w:val="0"/>
          <w:sz w:val="36"/>
        </w:rPr>
        <w:t>第一章 计算机系统概述</w:t>
      </w:r>
    </w:p>
    <w:p w14:paraId="76A75452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1.1 计算机系统组成</w:t>
      </w:r>
    </w:p>
    <w:p w14:paraId="5D63B9E6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硬件系统：</w:t>
      </w:r>
    </w:p>
    <w:p w14:paraId="62FD7745">
      <w:pPr>
        <w:pageBreakBefore w:val="0"/>
        <w:numPr>
          <w:ilvl w:val="0"/>
          <w:numId w:val="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中央处理器（CPU）：运算器、控制器</w:t>
      </w:r>
    </w:p>
    <w:p w14:paraId="15070561">
      <w:pPr>
        <w:pageBreakBefore w:val="0"/>
        <w:numPr>
          <w:ilvl w:val="0"/>
          <w:numId w:val="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存储器：内存（RAM、ROM）、外存（硬盘、U盘）</w:t>
      </w:r>
    </w:p>
    <w:p w14:paraId="6E3FEB59">
      <w:pPr>
        <w:pageBreakBefore w:val="0"/>
        <w:numPr>
          <w:ilvl w:val="0"/>
          <w:numId w:val="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输入设备：键盘、鼠标、扫描仪</w:t>
      </w:r>
    </w:p>
    <w:p w14:paraId="1A7EBBC7">
      <w:pPr>
        <w:pageBreakBefore w:val="0"/>
        <w:numPr>
          <w:ilvl w:val="0"/>
          <w:numId w:val="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输出设备：显示器、打印机、音响</w:t>
      </w:r>
    </w:p>
    <w:p w14:paraId="74FC6DE6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软件系统：</w:t>
      </w:r>
    </w:p>
    <w:p w14:paraId="213D3C2E">
      <w:pPr>
        <w:pageBreakBefore w:val="0"/>
        <w:numPr>
          <w:ilvl w:val="0"/>
          <w:numId w:val="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系统软件：操作系统、语言处理程序、系统工具</w:t>
      </w:r>
    </w:p>
    <w:p w14:paraId="2C44C756">
      <w:pPr>
        <w:pageBreakBefore w:val="0"/>
        <w:numPr>
          <w:ilvl w:val="0"/>
          <w:numId w:val="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应用软件：办公软件、专业应用软件</w:t>
      </w:r>
    </w:p>
    <w:p w14:paraId="70A70BF1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1.2 计算机工作原理</w:t>
      </w:r>
    </w:p>
    <w:p w14:paraId="5F030744">
      <w:pPr>
        <w:pageBreakBefore w:val="0"/>
        <w:numPr>
          <w:ilvl w:val="0"/>
          <w:numId w:val="3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冯·诺依曼体系结构</w:t>
      </w:r>
    </w:p>
    <w:p w14:paraId="7E504614">
      <w:pPr>
        <w:pageBreakBefore w:val="0"/>
        <w:numPr>
          <w:ilvl w:val="0"/>
          <w:numId w:val="3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存储程序原理</w:t>
      </w:r>
    </w:p>
    <w:p w14:paraId="109B15CF">
      <w:pPr>
        <w:pageBreakBefore w:val="0"/>
        <w:numPr>
          <w:ilvl w:val="0"/>
          <w:numId w:val="3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指令执行过程：取指令、分析指令、执行指令</w:t>
      </w:r>
    </w:p>
    <w:p w14:paraId="322E2459">
      <w:pPr>
        <w:pageBreakBefore w:val="0"/>
        <w:wordWrap/>
        <w:spacing w:before="160" w:after="0"/>
        <w:ind w:left="0" w:right="0"/>
        <w:jc w:val="left"/>
        <w:textAlignment w:val="auto"/>
        <w:rPr>
          <w:sz w:val="36"/>
        </w:rPr>
      </w:pPr>
      <w:r>
        <w:rPr>
          <w:rFonts w:ascii="宋体" w:hAnsi="宋体" w:eastAsia="宋体" w:cs="宋体"/>
          <w:b/>
          <w:i w:val="0"/>
          <w:spacing w:val="0"/>
          <w:sz w:val="36"/>
        </w:rPr>
        <w:t>第二章 计算机硬件维护</w:t>
      </w:r>
    </w:p>
    <w:p w14:paraId="21FDAC42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2.1 CPU维护</w:t>
      </w:r>
    </w:p>
    <w:p w14:paraId="4D5C2B98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日常维护：</w:t>
      </w:r>
    </w:p>
    <w:p w14:paraId="51E0921B">
      <w:pPr>
        <w:pageBreakBefore w:val="0"/>
        <w:numPr>
          <w:ilvl w:val="0"/>
          <w:numId w:val="4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保持散热系统清洁</w:t>
      </w:r>
    </w:p>
    <w:p w14:paraId="3873B47D">
      <w:pPr>
        <w:pageBreakBefore w:val="0"/>
        <w:numPr>
          <w:ilvl w:val="0"/>
          <w:numId w:val="4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定期更换导热硅脂</w:t>
      </w:r>
    </w:p>
    <w:p w14:paraId="4393D5D0">
      <w:pPr>
        <w:pageBreakBefore w:val="0"/>
        <w:numPr>
          <w:ilvl w:val="0"/>
          <w:numId w:val="4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避免超频使用</w:t>
      </w:r>
    </w:p>
    <w:p w14:paraId="293124CA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故障排查：</w:t>
      </w:r>
    </w:p>
    <w:p w14:paraId="3D21E665">
      <w:pPr>
        <w:pageBreakBefore w:val="0"/>
        <w:numPr>
          <w:ilvl w:val="0"/>
          <w:numId w:val="5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开机无显示：检查CPU安装是否正确</w:t>
      </w:r>
    </w:p>
    <w:p w14:paraId="7EA12606">
      <w:pPr>
        <w:pageBreakBefore w:val="0"/>
        <w:numPr>
          <w:ilvl w:val="0"/>
          <w:numId w:val="5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频繁死机：检查散热是否正常</w:t>
      </w:r>
    </w:p>
    <w:p w14:paraId="374D3B9B">
      <w:pPr>
        <w:pageBreakBefore w:val="0"/>
        <w:numPr>
          <w:ilvl w:val="0"/>
          <w:numId w:val="5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性能下降：检查是否积灰影响散热</w:t>
      </w:r>
    </w:p>
    <w:p w14:paraId="2C3DFC66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2.2 内存维护</w:t>
      </w:r>
    </w:p>
    <w:p w14:paraId="1A1274D9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维护要点：</w:t>
      </w:r>
    </w:p>
    <w:p w14:paraId="57AD9C72">
      <w:pPr>
        <w:pageBreakBefore w:val="0"/>
        <w:numPr>
          <w:ilvl w:val="0"/>
          <w:numId w:val="6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定期清洁金手指</w:t>
      </w:r>
    </w:p>
    <w:p w14:paraId="35EB5FDB">
      <w:pPr>
        <w:pageBreakBefore w:val="0"/>
        <w:numPr>
          <w:ilvl w:val="0"/>
          <w:numId w:val="6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避免频繁插拔</w:t>
      </w:r>
    </w:p>
    <w:p w14:paraId="7C642E98">
      <w:pPr>
        <w:pageBreakBefore w:val="0"/>
        <w:numPr>
          <w:ilvl w:val="0"/>
          <w:numId w:val="6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注意防静电</w:t>
      </w:r>
    </w:p>
    <w:p w14:paraId="58C1C6A7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常见故障：</w:t>
      </w:r>
    </w:p>
    <w:p w14:paraId="6F6BABAC">
      <w:pPr>
        <w:pageBreakBefore w:val="0"/>
        <w:numPr>
          <w:ilvl w:val="0"/>
          <w:numId w:val="7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开机报警：内存接触不良</w:t>
      </w:r>
    </w:p>
    <w:p w14:paraId="752B9FA0">
      <w:pPr>
        <w:pageBreakBefore w:val="0"/>
        <w:numPr>
          <w:ilvl w:val="0"/>
          <w:numId w:val="7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系统不稳定：内存兼容性问题</w:t>
      </w:r>
    </w:p>
    <w:p w14:paraId="56F74287">
      <w:pPr>
        <w:pageBreakBefore w:val="0"/>
        <w:numPr>
          <w:ilvl w:val="0"/>
          <w:numId w:val="7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蓝屏死机：内存损坏</w:t>
      </w:r>
    </w:p>
    <w:p w14:paraId="4CCBCFF4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2.3 硬盘维护</w:t>
      </w:r>
    </w:p>
    <w:p w14:paraId="52C2ADC5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维护措施：</w:t>
      </w:r>
    </w:p>
    <w:p w14:paraId="0670550B">
      <w:pPr>
        <w:pageBreakBefore w:val="0"/>
        <w:numPr>
          <w:ilvl w:val="0"/>
          <w:numId w:val="8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定期进行磁盘碎片整理</w:t>
      </w:r>
    </w:p>
    <w:p w14:paraId="31B3C065">
      <w:pPr>
        <w:pageBreakBefore w:val="0"/>
        <w:numPr>
          <w:ilvl w:val="0"/>
          <w:numId w:val="8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使用磁盘清理工具</w:t>
      </w:r>
    </w:p>
    <w:p w14:paraId="38B9BC08">
      <w:pPr>
        <w:pageBreakBefore w:val="0"/>
        <w:numPr>
          <w:ilvl w:val="0"/>
          <w:numId w:val="8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避免突然断电</w:t>
      </w:r>
    </w:p>
    <w:p w14:paraId="171228D6">
      <w:pPr>
        <w:pageBreakBefore w:val="0"/>
        <w:numPr>
          <w:ilvl w:val="0"/>
          <w:numId w:val="8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定期备份重要数据</w:t>
      </w:r>
    </w:p>
    <w:p w14:paraId="27B780A9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故障现象：</w:t>
      </w:r>
    </w:p>
    <w:p w14:paraId="20397806">
      <w:pPr>
        <w:pageBreakBefore w:val="0"/>
        <w:numPr>
          <w:ilvl w:val="0"/>
          <w:numId w:val="9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读写速度变慢</w:t>
      </w:r>
    </w:p>
    <w:p w14:paraId="42D704B1">
      <w:pPr>
        <w:pageBreakBefore w:val="0"/>
        <w:numPr>
          <w:ilvl w:val="0"/>
          <w:numId w:val="9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出现坏道</w:t>
      </w:r>
    </w:p>
    <w:p w14:paraId="19C6C148">
      <w:pPr>
        <w:pageBreakBefore w:val="0"/>
        <w:numPr>
          <w:ilvl w:val="0"/>
          <w:numId w:val="9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异常响声</w:t>
      </w:r>
    </w:p>
    <w:p w14:paraId="2948466F">
      <w:pPr>
        <w:pageBreakBefore w:val="0"/>
        <w:numPr>
          <w:ilvl w:val="0"/>
          <w:numId w:val="9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无法识别</w:t>
      </w:r>
    </w:p>
    <w:p w14:paraId="1A9901C4">
      <w:pPr>
        <w:pageBreakBefore w:val="0"/>
        <w:wordWrap/>
        <w:spacing w:before="160" w:after="0"/>
        <w:ind w:left="0" w:right="0"/>
        <w:jc w:val="left"/>
        <w:textAlignment w:val="auto"/>
        <w:rPr>
          <w:sz w:val="36"/>
        </w:rPr>
      </w:pPr>
      <w:r>
        <w:rPr>
          <w:rFonts w:ascii="宋体" w:hAnsi="宋体" w:eastAsia="宋体" w:cs="宋体"/>
          <w:b/>
          <w:i w:val="0"/>
          <w:spacing w:val="0"/>
          <w:sz w:val="36"/>
        </w:rPr>
        <w:t>第三章 操作系统维护</w:t>
      </w:r>
    </w:p>
    <w:p w14:paraId="61ED61BD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3.1 Windows系统维护</w:t>
      </w:r>
    </w:p>
    <w:p w14:paraId="2D8BAA63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系统优化：</w:t>
      </w:r>
    </w:p>
    <w:p w14:paraId="0B2935E4">
      <w:pPr>
        <w:pageBreakBefore w:val="0"/>
        <w:numPr>
          <w:ilvl w:val="0"/>
          <w:numId w:val="10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关闭不必要的启动项</w:t>
      </w:r>
    </w:p>
    <w:p w14:paraId="04798063">
      <w:pPr>
        <w:pageBreakBefore w:val="0"/>
        <w:numPr>
          <w:ilvl w:val="0"/>
          <w:numId w:val="10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定期清理临时文件</w:t>
      </w:r>
    </w:p>
    <w:p w14:paraId="04E307ED">
      <w:pPr>
        <w:pageBreakBefore w:val="0"/>
        <w:numPr>
          <w:ilvl w:val="0"/>
          <w:numId w:val="10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更新系统补丁</w:t>
      </w:r>
    </w:p>
    <w:p w14:paraId="6764500E">
      <w:pPr>
        <w:pageBreakBefore w:val="0"/>
        <w:numPr>
          <w:ilvl w:val="0"/>
          <w:numId w:val="10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优化虚拟内存设置</w:t>
      </w:r>
    </w:p>
    <w:p w14:paraId="7FA41830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常见工具：</w:t>
      </w:r>
    </w:p>
    <w:p w14:paraId="12C62F03">
      <w:pPr>
        <w:pageBreakBefore w:val="0"/>
        <w:numPr>
          <w:ilvl w:val="0"/>
          <w:numId w:val="1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磁盘清理：cleanmgr</w:t>
      </w:r>
    </w:p>
    <w:p w14:paraId="3F125D22">
      <w:pPr>
        <w:pageBreakBefore w:val="0"/>
        <w:numPr>
          <w:ilvl w:val="0"/>
          <w:numId w:val="1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磁盘碎片整理：dfrgui</w:t>
      </w:r>
    </w:p>
    <w:p w14:paraId="43618775">
      <w:pPr>
        <w:pageBreakBefore w:val="0"/>
        <w:numPr>
          <w:ilvl w:val="0"/>
          <w:numId w:val="1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系统文件检查：sfc /scannow</w:t>
      </w:r>
    </w:p>
    <w:p w14:paraId="5412AF6E">
      <w:pPr>
        <w:pageBreakBefore w:val="0"/>
        <w:numPr>
          <w:ilvl w:val="0"/>
          <w:numId w:val="1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系统还原</w:t>
      </w:r>
    </w:p>
    <w:p w14:paraId="2B23D640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3.2 系统故障处理</w:t>
      </w:r>
    </w:p>
    <w:p w14:paraId="72B47E32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启动故障：</w:t>
      </w:r>
    </w:p>
    <w:p w14:paraId="059A16E8">
      <w:pPr>
        <w:pageBreakBefore w:val="0"/>
        <w:numPr>
          <w:ilvl w:val="0"/>
          <w:numId w:val="1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黑屏：检查硬件连接</w:t>
      </w:r>
    </w:p>
    <w:p w14:paraId="0B4E7A0C">
      <w:pPr>
        <w:pageBreakBefore w:val="0"/>
        <w:numPr>
          <w:ilvl w:val="0"/>
          <w:numId w:val="1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蓝屏：检查驱动程序或硬件</w:t>
      </w:r>
    </w:p>
    <w:p w14:paraId="18EF07FA">
      <w:pPr>
        <w:pageBreakBefore w:val="0"/>
        <w:numPr>
          <w:ilvl w:val="0"/>
          <w:numId w:val="1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循环重启：检查系统文件完整性</w:t>
      </w:r>
    </w:p>
    <w:p w14:paraId="49F7C6D2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性能问题：</w:t>
      </w:r>
    </w:p>
    <w:p w14:paraId="345D9D6D">
      <w:pPr>
        <w:pageBreakBefore w:val="0"/>
        <w:numPr>
          <w:ilvl w:val="0"/>
          <w:numId w:val="13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系统卡顿：检查内存和CPU使用率</w:t>
      </w:r>
    </w:p>
    <w:p w14:paraId="499E7327">
      <w:pPr>
        <w:pageBreakBefore w:val="0"/>
        <w:numPr>
          <w:ilvl w:val="0"/>
          <w:numId w:val="13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硬盘占用高：检查后台程序</w:t>
      </w:r>
    </w:p>
    <w:p w14:paraId="60DE7360">
      <w:pPr>
        <w:pageBreakBefore w:val="0"/>
        <w:numPr>
          <w:ilvl w:val="0"/>
          <w:numId w:val="13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网络慢：检查网络设置和病毒</w:t>
      </w:r>
    </w:p>
    <w:p w14:paraId="386E212B">
      <w:pPr>
        <w:pageBreakBefore w:val="0"/>
        <w:wordWrap/>
        <w:spacing w:before="160" w:after="0"/>
        <w:ind w:left="0" w:right="0"/>
        <w:jc w:val="left"/>
        <w:textAlignment w:val="auto"/>
        <w:rPr>
          <w:sz w:val="36"/>
        </w:rPr>
      </w:pPr>
      <w:r>
        <w:rPr>
          <w:rFonts w:ascii="宋体" w:hAnsi="宋体" w:eastAsia="宋体" w:cs="宋体"/>
          <w:b/>
          <w:i w:val="0"/>
          <w:spacing w:val="0"/>
          <w:sz w:val="36"/>
        </w:rPr>
        <w:t>第四章 软件维护与管理</w:t>
      </w:r>
    </w:p>
    <w:p w14:paraId="13528639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4.1 软件安装与卸载</w:t>
      </w:r>
    </w:p>
    <w:p w14:paraId="7E3224E9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安装注意事项：</w:t>
      </w:r>
    </w:p>
    <w:p w14:paraId="21ECEBBD">
      <w:pPr>
        <w:pageBreakBefore w:val="0"/>
        <w:numPr>
          <w:ilvl w:val="0"/>
          <w:numId w:val="14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检查系统兼容性</w:t>
      </w:r>
    </w:p>
    <w:p w14:paraId="2DED41ED">
      <w:pPr>
        <w:pageBreakBefore w:val="0"/>
        <w:numPr>
          <w:ilvl w:val="0"/>
          <w:numId w:val="14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关闭杀毒软件</w:t>
      </w:r>
    </w:p>
    <w:p w14:paraId="6DF4816B">
      <w:pPr>
        <w:pageBreakBefore w:val="0"/>
        <w:numPr>
          <w:ilvl w:val="0"/>
          <w:numId w:val="14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选择合适的安装路径</w:t>
      </w:r>
    </w:p>
    <w:p w14:paraId="7EDD2075">
      <w:pPr>
        <w:pageBreakBefore w:val="0"/>
        <w:numPr>
          <w:ilvl w:val="0"/>
          <w:numId w:val="14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注意捆绑软件</w:t>
      </w:r>
    </w:p>
    <w:p w14:paraId="39CB9774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卸载方法：</w:t>
      </w:r>
    </w:p>
    <w:p w14:paraId="202ADF6F">
      <w:pPr>
        <w:pageBreakBefore w:val="0"/>
        <w:numPr>
          <w:ilvl w:val="0"/>
          <w:numId w:val="15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通过控制面板卸载</w:t>
      </w:r>
    </w:p>
    <w:p w14:paraId="1E324D64">
      <w:pPr>
        <w:pageBreakBefore w:val="0"/>
        <w:numPr>
          <w:ilvl w:val="0"/>
          <w:numId w:val="15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使用第三方卸载工具</w:t>
      </w:r>
    </w:p>
    <w:p w14:paraId="092F5589">
      <w:pPr>
        <w:pageBreakBefore w:val="0"/>
        <w:numPr>
          <w:ilvl w:val="0"/>
          <w:numId w:val="15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手动清理残留文件和注册表</w:t>
      </w:r>
    </w:p>
    <w:p w14:paraId="03B200E2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4.2 病毒防护</w:t>
      </w:r>
    </w:p>
    <w:p w14:paraId="23F0B301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预防措施：</w:t>
      </w:r>
    </w:p>
    <w:p w14:paraId="4CACC04E">
      <w:pPr>
        <w:pageBreakBefore w:val="0"/>
        <w:numPr>
          <w:ilvl w:val="0"/>
          <w:numId w:val="16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安装正规杀毒软件</w:t>
      </w:r>
    </w:p>
    <w:p w14:paraId="20A297AB">
      <w:pPr>
        <w:pageBreakBefore w:val="0"/>
        <w:numPr>
          <w:ilvl w:val="0"/>
          <w:numId w:val="16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定期更新病毒库</w:t>
      </w:r>
    </w:p>
    <w:p w14:paraId="708C5016">
      <w:pPr>
        <w:pageBreakBefore w:val="0"/>
        <w:numPr>
          <w:ilvl w:val="0"/>
          <w:numId w:val="16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不打开可疑邮件附件</w:t>
      </w:r>
    </w:p>
    <w:p w14:paraId="21C2F891">
      <w:pPr>
        <w:pageBreakBefore w:val="0"/>
        <w:numPr>
          <w:ilvl w:val="0"/>
          <w:numId w:val="16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不下载不明来源软件</w:t>
      </w:r>
    </w:p>
    <w:p w14:paraId="6C4C315C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清除方法：</w:t>
      </w:r>
    </w:p>
    <w:p w14:paraId="49B86582">
      <w:pPr>
        <w:pageBreakBefore w:val="0"/>
        <w:numPr>
          <w:ilvl w:val="0"/>
          <w:numId w:val="17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安全模式下查杀</w:t>
      </w:r>
    </w:p>
    <w:p w14:paraId="37859148">
      <w:pPr>
        <w:pageBreakBefore w:val="0"/>
        <w:numPr>
          <w:ilvl w:val="0"/>
          <w:numId w:val="17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使用专杀工具</w:t>
      </w:r>
    </w:p>
    <w:p w14:paraId="50079F9B">
      <w:pPr>
        <w:pageBreakBefore w:val="0"/>
        <w:numPr>
          <w:ilvl w:val="0"/>
          <w:numId w:val="17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重装系统（严重情况）</w:t>
      </w:r>
    </w:p>
    <w:p w14:paraId="2164A80B">
      <w:pPr>
        <w:pageBreakBefore w:val="0"/>
        <w:wordWrap/>
        <w:spacing w:before="160" w:after="0"/>
        <w:ind w:left="0" w:right="0"/>
        <w:jc w:val="left"/>
        <w:textAlignment w:val="auto"/>
        <w:rPr>
          <w:sz w:val="36"/>
        </w:rPr>
      </w:pPr>
      <w:r>
        <w:rPr>
          <w:rFonts w:ascii="宋体" w:hAnsi="宋体" w:eastAsia="宋体" w:cs="宋体"/>
          <w:b/>
          <w:i w:val="0"/>
          <w:spacing w:val="0"/>
          <w:sz w:val="36"/>
        </w:rPr>
        <w:t>第五章 网络维护基础</w:t>
      </w:r>
    </w:p>
    <w:p w14:paraId="2DB692DC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5.1 网络故障排查</w:t>
      </w:r>
    </w:p>
    <w:p w14:paraId="2630F3C7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排查步骤：</w:t>
      </w:r>
    </w:p>
    <w:p w14:paraId="0D06FCAE">
      <w:pPr>
        <w:pageBreakBefore w:val="0"/>
        <w:numPr>
          <w:ilvl w:val="0"/>
          <w:numId w:val="18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检查物理连接</w:t>
      </w:r>
    </w:p>
    <w:p w14:paraId="3AB89581">
      <w:pPr>
        <w:pageBreakBefore w:val="0"/>
        <w:numPr>
          <w:ilvl w:val="0"/>
          <w:numId w:val="18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检查IP配置</w:t>
      </w:r>
    </w:p>
    <w:p w14:paraId="242CF1F9">
      <w:pPr>
        <w:pageBreakBefore w:val="0"/>
        <w:numPr>
          <w:ilvl w:val="0"/>
          <w:numId w:val="18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测试网络连通性（ping）</w:t>
      </w:r>
    </w:p>
    <w:p w14:paraId="3735C1CA">
      <w:pPr>
        <w:pageBreakBefore w:val="0"/>
        <w:numPr>
          <w:ilvl w:val="0"/>
          <w:numId w:val="18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检查防火墙设置</w:t>
      </w:r>
    </w:p>
    <w:p w14:paraId="508119CF">
      <w:pPr>
        <w:pageBreakBefore w:val="0"/>
        <w:numPr>
          <w:ilvl w:val="0"/>
          <w:numId w:val="18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重启网络设备</w:t>
      </w:r>
    </w:p>
    <w:p w14:paraId="29A60BA7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常用命令：</w:t>
      </w:r>
    </w:p>
    <w:p w14:paraId="32E99601">
      <w:pPr>
        <w:pageBreakBefore w:val="0"/>
        <w:numPr>
          <w:ilvl w:val="0"/>
          <w:numId w:val="19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ipconfig：查看IP配置</w:t>
      </w:r>
    </w:p>
    <w:p w14:paraId="2D0A9057">
      <w:pPr>
        <w:pageBreakBefore w:val="0"/>
        <w:numPr>
          <w:ilvl w:val="0"/>
          <w:numId w:val="19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ping：测试网络连通性</w:t>
      </w:r>
    </w:p>
    <w:p w14:paraId="01D20119">
      <w:pPr>
        <w:pageBreakBefore w:val="0"/>
        <w:numPr>
          <w:ilvl w:val="0"/>
          <w:numId w:val="19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tracert：跟踪路由路径</w:t>
      </w:r>
    </w:p>
    <w:p w14:paraId="6BFD59E5">
      <w:pPr>
        <w:pageBreakBefore w:val="0"/>
        <w:numPr>
          <w:ilvl w:val="0"/>
          <w:numId w:val="19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netstat：查看网络连接状态</w:t>
      </w:r>
    </w:p>
    <w:p w14:paraId="3B720D57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5.2 网络设备维护</w:t>
      </w:r>
    </w:p>
    <w:p w14:paraId="13EA5C56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路由器维护：</w:t>
      </w:r>
    </w:p>
    <w:p w14:paraId="19308137">
      <w:pPr>
        <w:pageBreakBefore w:val="0"/>
        <w:numPr>
          <w:ilvl w:val="0"/>
          <w:numId w:val="20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定期重启</w:t>
      </w:r>
    </w:p>
    <w:p w14:paraId="4E43DE5E">
      <w:pPr>
        <w:pageBreakBefore w:val="0"/>
        <w:numPr>
          <w:ilvl w:val="0"/>
          <w:numId w:val="20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更新固件</w:t>
      </w:r>
    </w:p>
    <w:p w14:paraId="31EBAAE4">
      <w:pPr>
        <w:pageBreakBefore w:val="0"/>
        <w:numPr>
          <w:ilvl w:val="0"/>
          <w:numId w:val="20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修改默认密码</w:t>
      </w:r>
    </w:p>
    <w:p w14:paraId="78B2BD61">
      <w:pPr>
        <w:pageBreakBefore w:val="0"/>
        <w:numPr>
          <w:ilvl w:val="0"/>
          <w:numId w:val="20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关闭不必要的服务</w:t>
      </w:r>
    </w:p>
    <w:p w14:paraId="3F5768B8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交换机维护：</w:t>
      </w:r>
    </w:p>
    <w:p w14:paraId="1D8C5D65">
      <w:pPr>
        <w:pageBreakBefore w:val="0"/>
        <w:numPr>
          <w:ilvl w:val="0"/>
          <w:numId w:val="2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保持通风散热</w:t>
      </w:r>
    </w:p>
    <w:p w14:paraId="25EEB6E8">
      <w:pPr>
        <w:pageBreakBefore w:val="0"/>
        <w:numPr>
          <w:ilvl w:val="0"/>
          <w:numId w:val="2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定期清理灰尘</w:t>
      </w:r>
    </w:p>
    <w:p w14:paraId="6911EFAA">
      <w:pPr>
        <w:pageBreakBefore w:val="0"/>
        <w:numPr>
          <w:ilvl w:val="0"/>
          <w:numId w:val="2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检查端口状态</w:t>
      </w:r>
    </w:p>
    <w:p w14:paraId="156E0ABF">
      <w:pPr>
        <w:pageBreakBefore w:val="0"/>
        <w:numPr>
          <w:ilvl w:val="0"/>
          <w:numId w:val="2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备份配置文件</w:t>
      </w:r>
    </w:p>
    <w:p w14:paraId="290B97F1">
      <w:pPr>
        <w:pageBreakBefore w:val="0"/>
        <w:wordWrap/>
        <w:spacing w:before="160" w:after="0"/>
        <w:ind w:left="0" w:right="0"/>
        <w:jc w:val="left"/>
        <w:textAlignment w:val="auto"/>
        <w:rPr>
          <w:sz w:val="36"/>
        </w:rPr>
      </w:pPr>
      <w:r>
        <w:rPr>
          <w:rFonts w:ascii="宋体" w:hAnsi="宋体" w:eastAsia="宋体" w:cs="宋体"/>
          <w:b/>
          <w:i w:val="0"/>
          <w:spacing w:val="0"/>
          <w:sz w:val="36"/>
        </w:rPr>
        <w:t>第六章 数据备份与恢复</w:t>
      </w:r>
    </w:p>
    <w:p w14:paraId="5CBEEEB0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6.1 备份策略</w:t>
      </w:r>
    </w:p>
    <w:p w14:paraId="1D46E5E4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备份类型：</w:t>
      </w:r>
    </w:p>
    <w:p w14:paraId="2476B488">
      <w:pPr>
        <w:pageBreakBefore w:val="0"/>
        <w:numPr>
          <w:ilvl w:val="0"/>
          <w:numId w:val="2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完全备份</w:t>
      </w:r>
    </w:p>
    <w:p w14:paraId="6C77CA97">
      <w:pPr>
        <w:pageBreakBefore w:val="0"/>
        <w:numPr>
          <w:ilvl w:val="0"/>
          <w:numId w:val="2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增量备份</w:t>
      </w:r>
    </w:p>
    <w:p w14:paraId="4B6CD6AE">
      <w:pPr>
        <w:pageBreakBefore w:val="0"/>
        <w:numPr>
          <w:ilvl w:val="0"/>
          <w:numId w:val="2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差异备份</w:t>
      </w:r>
    </w:p>
    <w:p w14:paraId="121D7917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备份介质：</w:t>
      </w:r>
    </w:p>
    <w:p w14:paraId="34A83604">
      <w:pPr>
        <w:pageBreakBefore w:val="0"/>
        <w:numPr>
          <w:ilvl w:val="0"/>
          <w:numId w:val="23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外置硬盘</w:t>
      </w:r>
    </w:p>
    <w:p w14:paraId="37D7C414">
      <w:pPr>
        <w:pageBreakBefore w:val="0"/>
        <w:numPr>
          <w:ilvl w:val="0"/>
          <w:numId w:val="23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网络存储</w:t>
      </w:r>
    </w:p>
    <w:p w14:paraId="58DAD150">
      <w:pPr>
        <w:pageBreakBefore w:val="0"/>
        <w:numPr>
          <w:ilvl w:val="0"/>
          <w:numId w:val="23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云存储</w:t>
      </w:r>
    </w:p>
    <w:p w14:paraId="3F3BAD02">
      <w:pPr>
        <w:pageBreakBefore w:val="0"/>
        <w:numPr>
          <w:ilvl w:val="0"/>
          <w:numId w:val="23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光盘</w:t>
      </w:r>
    </w:p>
    <w:p w14:paraId="5097650F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6.2 恢复方法</w:t>
      </w:r>
    </w:p>
    <w:p w14:paraId="62A2EB9C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系统恢复：</w:t>
      </w:r>
    </w:p>
    <w:p w14:paraId="1B2B450F">
      <w:pPr>
        <w:pageBreakBefore w:val="0"/>
        <w:numPr>
          <w:ilvl w:val="0"/>
          <w:numId w:val="24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使用系统还原点</w:t>
      </w:r>
    </w:p>
    <w:p w14:paraId="44C2DEFD">
      <w:pPr>
        <w:pageBreakBefore w:val="0"/>
        <w:numPr>
          <w:ilvl w:val="0"/>
          <w:numId w:val="24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重装操作系统</w:t>
      </w:r>
    </w:p>
    <w:p w14:paraId="2A621077">
      <w:pPr>
        <w:pageBreakBefore w:val="0"/>
        <w:numPr>
          <w:ilvl w:val="0"/>
          <w:numId w:val="24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使用备份镜像</w:t>
      </w:r>
    </w:p>
    <w:p w14:paraId="2DF79977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数据恢复：</w:t>
      </w:r>
    </w:p>
    <w:p w14:paraId="31549478">
      <w:pPr>
        <w:pageBreakBefore w:val="0"/>
        <w:numPr>
          <w:ilvl w:val="0"/>
          <w:numId w:val="25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从备份中恢复</w:t>
      </w:r>
    </w:p>
    <w:p w14:paraId="1221EDE3">
      <w:pPr>
        <w:pageBreakBefore w:val="0"/>
        <w:numPr>
          <w:ilvl w:val="0"/>
          <w:numId w:val="25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使用数据恢复软件</w:t>
      </w:r>
    </w:p>
    <w:p w14:paraId="7C196EAE">
      <w:pPr>
        <w:pageBreakBefore w:val="0"/>
        <w:numPr>
          <w:ilvl w:val="0"/>
          <w:numId w:val="25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专业数据恢复服务</w:t>
      </w:r>
    </w:p>
    <w:p w14:paraId="42542277">
      <w:pPr>
        <w:pageBreakBefore w:val="0"/>
        <w:wordWrap/>
        <w:spacing w:before="160" w:after="0"/>
        <w:ind w:left="0" w:right="0"/>
        <w:jc w:val="left"/>
        <w:textAlignment w:val="auto"/>
        <w:rPr>
          <w:sz w:val="36"/>
        </w:rPr>
      </w:pPr>
      <w:r>
        <w:rPr>
          <w:rFonts w:ascii="宋体" w:hAnsi="宋体" w:eastAsia="宋体" w:cs="宋体"/>
          <w:b/>
          <w:i w:val="0"/>
          <w:spacing w:val="0"/>
          <w:sz w:val="36"/>
        </w:rPr>
        <w:t>第七章 计算机安全维护</w:t>
      </w:r>
    </w:p>
    <w:p w14:paraId="3A65C941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7.1 物理安全</w:t>
      </w:r>
    </w:p>
    <w:p w14:paraId="1477960F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防护措施：</w:t>
      </w:r>
    </w:p>
    <w:p w14:paraId="00325A05">
      <w:pPr>
        <w:pageBreakBefore w:val="0"/>
        <w:numPr>
          <w:ilvl w:val="0"/>
          <w:numId w:val="26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防静电：使用防静电手环</w:t>
      </w:r>
    </w:p>
    <w:p w14:paraId="0D11BFDF">
      <w:pPr>
        <w:pageBreakBefore w:val="0"/>
        <w:numPr>
          <w:ilvl w:val="0"/>
          <w:numId w:val="26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防尘：定期清洁机箱</w:t>
      </w:r>
    </w:p>
    <w:p w14:paraId="3770DD1E">
      <w:pPr>
        <w:pageBreakBefore w:val="0"/>
        <w:numPr>
          <w:ilvl w:val="0"/>
          <w:numId w:val="26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防潮：保持环境干燥</w:t>
      </w:r>
    </w:p>
    <w:p w14:paraId="616C037D">
      <w:pPr>
        <w:pageBreakBefore w:val="0"/>
        <w:numPr>
          <w:ilvl w:val="0"/>
          <w:numId w:val="26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防震：避免剧烈震动</w:t>
      </w:r>
    </w:p>
    <w:p w14:paraId="4C2E106F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7.2 信息安全</w:t>
      </w:r>
    </w:p>
    <w:p w14:paraId="0D3F9369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防护策略：</w:t>
      </w:r>
    </w:p>
    <w:p w14:paraId="0E19C846">
      <w:pPr>
        <w:pageBreakBefore w:val="0"/>
        <w:numPr>
          <w:ilvl w:val="0"/>
          <w:numId w:val="27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设置强密码</w:t>
      </w:r>
    </w:p>
    <w:p w14:paraId="1DAEFF09">
      <w:pPr>
        <w:pageBreakBefore w:val="0"/>
        <w:numPr>
          <w:ilvl w:val="0"/>
          <w:numId w:val="27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定期更换密码</w:t>
      </w:r>
    </w:p>
    <w:p w14:paraId="4B974D5C">
      <w:pPr>
        <w:pageBreakBefore w:val="0"/>
        <w:numPr>
          <w:ilvl w:val="0"/>
          <w:numId w:val="27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使用防火墙</w:t>
      </w:r>
    </w:p>
    <w:p w14:paraId="71FE4808">
      <w:pPr>
        <w:pageBreakBefore w:val="0"/>
        <w:numPr>
          <w:ilvl w:val="0"/>
          <w:numId w:val="27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定期更新软件</w:t>
      </w:r>
    </w:p>
    <w:p w14:paraId="357DD3F2">
      <w:pPr>
        <w:pageBreakBefore w:val="0"/>
        <w:wordWrap/>
        <w:spacing w:before="160" w:after="0"/>
        <w:ind w:left="0" w:right="0"/>
        <w:jc w:val="left"/>
        <w:textAlignment w:val="auto"/>
        <w:rPr>
          <w:sz w:val="36"/>
        </w:rPr>
      </w:pPr>
      <w:r>
        <w:rPr>
          <w:rFonts w:ascii="宋体" w:hAnsi="宋体" w:eastAsia="宋体" w:cs="宋体"/>
          <w:b/>
          <w:i w:val="0"/>
          <w:spacing w:val="0"/>
          <w:sz w:val="36"/>
        </w:rPr>
        <w:t>第八章 常见故障诊断与排除</w:t>
      </w:r>
    </w:p>
    <w:p w14:paraId="7C9BE0ED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8.1 开机故障</w:t>
      </w:r>
    </w:p>
    <w:p w14:paraId="1379C64E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故障现象：</w:t>
      </w:r>
    </w:p>
    <w:p w14:paraId="3E5F41BB">
      <w:pPr>
        <w:pageBreakBefore w:val="0"/>
        <w:numPr>
          <w:ilvl w:val="0"/>
          <w:numId w:val="28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完全无法开机</w:t>
      </w:r>
    </w:p>
    <w:p w14:paraId="029F8175">
      <w:pPr>
        <w:pageBreakBefore w:val="0"/>
        <w:numPr>
          <w:ilvl w:val="0"/>
          <w:numId w:val="28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开机有报警声</w:t>
      </w:r>
    </w:p>
    <w:p w14:paraId="01E80CDB">
      <w:pPr>
        <w:pageBreakBefore w:val="0"/>
        <w:numPr>
          <w:ilvl w:val="0"/>
          <w:numId w:val="28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开机黑屏</w:t>
      </w:r>
    </w:p>
    <w:p w14:paraId="20A874D2">
      <w:pPr>
        <w:pageBreakBefore w:val="0"/>
        <w:numPr>
          <w:ilvl w:val="0"/>
          <w:numId w:val="28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开机卡LOGO</w:t>
      </w:r>
    </w:p>
    <w:p w14:paraId="48360DE8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诊断方法：</w:t>
      </w:r>
    </w:p>
    <w:p w14:paraId="417F783D">
      <w:pPr>
        <w:pageBreakBefore w:val="0"/>
        <w:numPr>
          <w:ilvl w:val="0"/>
          <w:numId w:val="29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最小系统法</w:t>
      </w:r>
    </w:p>
    <w:p w14:paraId="761E3914">
      <w:pPr>
        <w:pageBreakBefore w:val="0"/>
        <w:numPr>
          <w:ilvl w:val="0"/>
          <w:numId w:val="29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替换法</w:t>
      </w:r>
    </w:p>
    <w:p w14:paraId="59056201">
      <w:pPr>
        <w:pageBreakBefore w:val="0"/>
        <w:numPr>
          <w:ilvl w:val="0"/>
          <w:numId w:val="29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清洁法</w:t>
      </w:r>
    </w:p>
    <w:p w14:paraId="427DA9BF">
      <w:pPr>
        <w:pageBreakBefore w:val="0"/>
        <w:numPr>
          <w:ilvl w:val="0"/>
          <w:numId w:val="29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重装法</w:t>
      </w:r>
    </w:p>
    <w:p w14:paraId="34020F97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8.2 性能故障</w:t>
      </w:r>
    </w:p>
    <w:p w14:paraId="567FC20C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常见问题：</w:t>
      </w:r>
    </w:p>
    <w:p w14:paraId="2C78AF9D">
      <w:pPr>
        <w:pageBreakBefore w:val="0"/>
        <w:numPr>
          <w:ilvl w:val="0"/>
          <w:numId w:val="30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系统运行缓慢</w:t>
      </w:r>
    </w:p>
    <w:p w14:paraId="6C0F8537">
      <w:pPr>
        <w:pageBreakBefore w:val="0"/>
        <w:numPr>
          <w:ilvl w:val="0"/>
          <w:numId w:val="30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程序响应迟钝</w:t>
      </w:r>
    </w:p>
    <w:p w14:paraId="1699381E">
      <w:pPr>
        <w:pageBreakBefore w:val="0"/>
        <w:numPr>
          <w:ilvl w:val="0"/>
          <w:numId w:val="30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网络连接不稳定</w:t>
      </w:r>
    </w:p>
    <w:p w14:paraId="6C6512AC">
      <w:pPr>
        <w:pageBreakBefore w:val="0"/>
        <w:numPr>
          <w:ilvl w:val="0"/>
          <w:numId w:val="30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设备驱动问题</w:t>
      </w:r>
    </w:p>
    <w:p w14:paraId="42BD4EEE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优化方法：</w:t>
      </w:r>
    </w:p>
    <w:p w14:paraId="589A2395">
      <w:pPr>
        <w:pageBreakBefore w:val="0"/>
        <w:numPr>
          <w:ilvl w:val="0"/>
          <w:numId w:val="3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升级硬件配置</w:t>
      </w:r>
    </w:p>
    <w:p w14:paraId="18788AEC">
      <w:pPr>
        <w:pageBreakBefore w:val="0"/>
        <w:numPr>
          <w:ilvl w:val="0"/>
          <w:numId w:val="3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优化系统设置</w:t>
      </w:r>
    </w:p>
    <w:p w14:paraId="14F53BFA">
      <w:pPr>
        <w:pageBreakBefore w:val="0"/>
        <w:numPr>
          <w:ilvl w:val="0"/>
          <w:numId w:val="3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清理系统垃圾</w:t>
      </w:r>
    </w:p>
    <w:p w14:paraId="7DC6A6F0">
      <w:pPr>
        <w:pageBreakBefore w:val="0"/>
        <w:numPr>
          <w:ilvl w:val="0"/>
          <w:numId w:val="3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重装操作系统</w:t>
      </w:r>
    </w:p>
    <w:p w14:paraId="2EEA9519">
      <w:pPr>
        <w:pageBreakBefore w:val="0"/>
        <w:wordWrap/>
        <w:spacing w:before="160" w:after="0"/>
        <w:ind w:left="0" w:right="0"/>
        <w:jc w:val="left"/>
        <w:textAlignment w:val="auto"/>
        <w:rPr>
          <w:sz w:val="36"/>
        </w:rPr>
      </w:pPr>
      <w:r>
        <w:rPr>
          <w:rFonts w:ascii="宋体" w:hAnsi="宋体" w:eastAsia="宋体" w:cs="宋体"/>
          <w:b/>
          <w:i w:val="0"/>
          <w:spacing w:val="0"/>
          <w:sz w:val="36"/>
        </w:rPr>
        <w:t>实验操作要点</w:t>
      </w:r>
    </w:p>
    <w:p w14:paraId="7E2E1F9F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9.1 硬件组装</w:t>
      </w:r>
    </w:p>
    <w:p w14:paraId="2278D686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操作步骤：</w:t>
      </w:r>
    </w:p>
    <w:p w14:paraId="4CC20A03">
      <w:pPr>
        <w:pageBreakBefore w:val="0"/>
        <w:numPr>
          <w:ilvl w:val="0"/>
          <w:numId w:val="3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安装CPU和散热器</w:t>
      </w:r>
    </w:p>
    <w:p w14:paraId="19542A2B">
      <w:pPr>
        <w:pageBreakBefore w:val="0"/>
        <w:numPr>
          <w:ilvl w:val="0"/>
          <w:numId w:val="3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安装内存条</w:t>
      </w:r>
    </w:p>
    <w:p w14:paraId="4744C7FB">
      <w:pPr>
        <w:pageBreakBefore w:val="0"/>
        <w:numPr>
          <w:ilvl w:val="0"/>
          <w:numId w:val="3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安装主板</w:t>
      </w:r>
    </w:p>
    <w:p w14:paraId="6996D700">
      <w:pPr>
        <w:pageBreakBefore w:val="0"/>
        <w:numPr>
          <w:ilvl w:val="0"/>
          <w:numId w:val="3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安装硬盘和光驱</w:t>
      </w:r>
    </w:p>
    <w:p w14:paraId="5A702A27">
      <w:pPr>
        <w:pageBreakBefore w:val="0"/>
        <w:numPr>
          <w:ilvl w:val="0"/>
          <w:numId w:val="3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连接电源线</w:t>
      </w:r>
    </w:p>
    <w:p w14:paraId="17E7BF4F">
      <w:pPr>
        <w:pageBreakBefore w:val="0"/>
        <w:numPr>
          <w:ilvl w:val="0"/>
          <w:numId w:val="3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连接数据线</w:t>
      </w:r>
    </w:p>
    <w:p w14:paraId="304E464F">
      <w:pPr>
        <w:pageBreakBefore w:val="0"/>
        <w:numPr>
          <w:ilvl w:val="0"/>
          <w:numId w:val="3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连接外设</w:t>
      </w:r>
    </w:p>
    <w:p w14:paraId="4E4451A9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注意事项：</w:t>
      </w:r>
    </w:p>
    <w:p w14:paraId="37238ABA">
      <w:pPr>
        <w:pageBreakBefore w:val="0"/>
        <w:numPr>
          <w:ilvl w:val="0"/>
          <w:numId w:val="33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防静电措施</w:t>
      </w:r>
    </w:p>
    <w:p w14:paraId="27887838">
      <w:pPr>
        <w:pageBreakBefore w:val="0"/>
        <w:numPr>
          <w:ilvl w:val="0"/>
          <w:numId w:val="33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正确对齐接口</w:t>
      </w:r>
    </w:p>
    <w:p w14:paraId="08659E56">
      <w:pPr>
        <w:pageBreakBefore w:val="0"/>
        <w:numPr>
          <w:ilvl w:val="0"/>
          <w:numId w:val="33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适度用力</w:t>
      </w:r>
    </w:p>
    <w:p w14:paraId="1220959D">
      <w:pPr>
        <w:pageBreakBefore w:val="0"/>
        <w:numPr>
          <w:ilvl w:val="0"/>
          <w:numId w:val="33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仔细检查连接</w:t>
      </w:r>
    </w:p>
    <w:p w14:paraId="4ECB2576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9.2 系统安装</w:t>
      </w:r>
    </w:p>
    <w:p w14:paraId="7AC60692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安装流程：</w:t>
      </w:r>
    </w:p>
    <w:p w14:paraId="0C33A1B7">
      <w:pPr>
        <w:pageBreakBefore w:val="0"/>
        <w:numPr>
          <w:ilvl w:val="0"/>
          <w:numId w:val="34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设置BIOS启动顺序</w:t>
      </w:r>
    </w:p>
    <w:p w14:paraId="26E115D5">
      <w:pPr>
        <w:pageBreakBefore w:val="0"/>
        <w:numPr>
          <w:ilvl w:val="0"/>
          <w:numId w:val="34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启动安装介质</w:t>
      </w:r>
    </w:p>
    <w:p w14:paraId="3FB6B061">
      <w:pPr>
        <w:pageBreakBefore w:val="0"/>
        <w:numPr>
          <w:ilvl w:val="0"/>
          <w:numId w:val="34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分区和格式化硬盘</w:t>
      </w:r>
    </w:p>
    <w:p w14:paraId="302872E9">
      <w:pPr>
        <w:pageBreakBefore w:val="0"/>
        <w:numPr>
          <w:ilvl w:val="0"/>
          <w:numId w:val="34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复制系统文件</w:t>
      </w:r>
    </w:p>
    <w:p w14:paraId="4B96D688">
      <w:pPr>
        <w:pageBreakBefore w:val="0"/>
        <w:numPr>
          <w:ilvl w:val="0"/>
          <w:numId w:val="34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安装驱动程序</w:t>
      </w:r>
    </w:p>
    <w:p w14:paraId="0F46A3FA">
      <w:pPr>
        <w:pageBreakBefore w:val="0"/>
        <w:numPr>
          <w:ilvl w:val="0"/>
          <w:numId w:val="34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安装应用软件</w:t>
      </w:r>
    </w:p>
    <w:p w14:paraId="2D3BF305">
      <w:pPr>
        <w:pageBreakBefore w:val="0"/>
        <w:wordWrap/>
        <w:spacing w:before="160" w:after="0"/>
        <w:ind w:left="0" w:right="0"/>
        <w:jc w:val="left"/>
        <w:textAlignment w:val="auto"/>
        <w:rPr>
          <w:sz w:val="36"/>
        </w:rPr>
      </w:pPr>
      <w:r>
        <w:rPr>
          <w:rFonts w:ascii="宋体" w:hAnsi="宋体" w:eastAsia="宋体" w:cs="宋体"/>
          <w:b/>
          <w:i w:val="0"/>
          <w:spacing w:val="0"/>
          <w:sz w:val="36"/>
        </w:rPr>
        <w:t>复习重点总结</w:t>
      </w:r>
    </w:p>
    <w:p w14:paraId="4F091577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核心概念</w:t>
      </w:r>
    </w:p>
    <w:p w14:paraId="374AFE18">
      <w:pPr>
        <w:pageBreakBefore w:val="0"/>
        <w:numPr>
          <w:ilvl w:val="0"/>
          <w:numId w:val="35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计算机系统组成和工作原理</w:t>
      </w:r>
    </w:p>
    <w:p w14:paraId="3D9429AE">
      <w:pPr>
        <w:pageBreakBefore w:val="0"/>
        <w:numPr>
          <w:ilvl w:val="0"/>
          <w:numId w:val="35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硬件设备的功能和维护方法</w:t>
      </w:r>
    </w:p>
    <w:p w14:paraId="660C60EE">
      <w:pPr>
        <w:pageBreakBefore w:val="0"/>
        <w:numPr>
          <w:ilvl w:val="0"/>
          <w:numId w:val="35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操作系统的安装和维护</w:t>
      </w:r>
    </w:p>
    <w:p w14:paraId="637BA68B">
      <w:pPr>
        <w:pageBreakBefore w:val="0"/>
        <w:numPr>
          <w:ilvl w:val="0"/>
          <w:numId w:val="35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网络基础知识和故障排除</w:t>
      </w:r>
    </w:p>
    <w:p w14:paraId="3976E238">
      <w:pPr>
        <w:pageBreakBefore w:val="0"/>
        <w:numPr>
          <w:ilvl w:val="0"/>
          <w:numId w:val="35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数据备份和恢复策略</w:t>
      </w:r>
    </w:p>
    <w:p w14:paraId="043BA6B9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实践技能</w:t>
      </w:r>
    </w:p>
    <w:p w14:paraId="0E4A386A">
      <w:pPr>
        <w:pageBreakBefore w:val="0"/>
        <w:numPr>
          <w:ilvl w:val="0"/>
          <w:numId w:val="36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硬件组装和拆卸</w:t>
      </w:r>
    </w:p>
    <w:p w14:paraId="11101AD0">
      <w:pPr>
        <w:pageBreakBefore w:val="0"/>
        <w:numPr>
          <w:ilvl w:val="0"/>
          <w:numId w:val="36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操作系统安装和配置</w:t>
      </w:r>
    </w:p>
    <w:p w14:paraId="24C5A381">
      <w:pPr>
        <w:pageBreakBefore w:val="0"/>
        <w:numPr>
          <w:ilvl w:val="0"/>
          <w:numId w:val="36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常用维护工具的使用</w:t>
      </w:r>
    </w:p>
    <w:p w14:paraId="432E41AE">
      <w:pPr>
        <w:pageBreakBefore w:val="0"/>
        <w:numPr>
          <w:ilvl w:val="0"/>
          <w:numId w:val="36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故障诊断和排除方法</w:t>
      </w:r>
    </w:p>
    <w:p w14:paraId="59913AFF">
      <w:pPr>
        <w:pageBreakBefore w:val="0"/>
        <w:numPr>
          <w:ilvl w:val="0"/>
          <w:numId w:val="36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系统优化和性能调优</w:t>
      </w:r>
    </w:p>
    <w:p w14:paraId="5326D90B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考试重点</w:t>
      </w:r>
    </w:p>
    <w:p w14:paraId="704FBFB9">
      <w:pPr>
        <w:pageBreakBefore w:val="0"/>
        <w:numPr>
          <w:ilvl w:val="0"/>
          <w:numId w:val="37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硬件组成和功能</w:t>
      </w:r>
    </w:p>
    <w:p w14:paraId="56186F77">
      <w:pPr>
        <w:pageBreakBefore w:val="0"/>
        <w:numPr>
          <w:ilvl w:val="0"/>
          <w:numId w:val="37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常见故障现象和原因</w:t>
      </w:r>
    </w:p>
    <w:p w14:paraId="46B1335C">
      <w:pPr>
        <w:pageBreakBefore w:val="0"/>
        <w:numPr>
          <w:ilvl w:val="0"/>
          <w:numId w:val="37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维护工具的使用方法</w:t>
      </w:r>
    </w:p>
    <w:p w14:paraId="7948FF88">
      <w:pPr>
        <w:pageBreakBefore w:val="0"/>
        <w:numPr>
          <w:ilvl w:val="0"/>
          <w:numId w:val="37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系统安装步骤</w:t>
      </w:r>
    </w:p>
    <w:p w14:paraId="0FC5211C">
      <w:pPr>
        <w:pageBreakBefore w:val="0"/>
        <w:numPr>
          <w:ilvl w:val="0"/>
          <w:numId w:val="37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网络故障排查流程</w:t>
      </w:r>
    </w:p>
    <w:p w14:paraId="52C3424F">
      <w:pPr>
        <w:pageBreakBefore w:val="0"/>
        <w:wordWrap/>
        <w:spacing w:before="160" w:after="0"/>
        <w:ind w:left="0" w:right="0"/>
        <w:jc w:val="left"/>
        <w:textAlignment w:val="auto"/>
        <w:rPr>
          <w:sz w:val="36"/>
        </w:rPr>
      </w:pPr>
      <w:r>
        <w:rPr>
          <w:rFonts w:ascii="宋体" w:hAnsi="宋体" w:eastAsia="宋体" w:cs="宋体"/>
          <w:b/>
          <w:i w:val="0"/>
          <w:spacing w:val="0"/>
          <w:sz w:val="36"/>
        </w:rPr>
        <w:t>习题练习</w:t>
      </w:r>
    </w:p>
    <w:p w14:paraId="42D4F0F0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选择题</w:t>
      </w:r>
    </w:p>
    <w:p w14:paraId="446807FE">
      <w:pPr>
        <w:pageBreakBefore w:val="0"/>
        <w:numPr>
          <w:ilvl w:val="0"/>
          <w:numId w:val="38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计算机的核心部件是（ ）</w:t>
      </w:r>
      <w:r>
        <w:br w:type="textWrapping"/>
      </w:r>
      <w:r>
        <w:rPr>
          <w:rFonts w:ascii="宋体" w:hAnsi="宋体" w:eastAsia="宋体" w:cs="宋体"/>
          <w:b w:val="0"/>
          <w:i w:val="0"/>
          <w:spacing w:val="0"/>
          <w:sz w:val="24"/>
        </w:rPr>
        <w:t>A. 内存  B. 硬盘  C. CPU  D. 显卡</w:t>
      </w:r>
    </w:p>
    <w:p w14:paraId="50878F95">
      <w:pPr>
        <w:pageBreakBefore w:val="0"/>
        <w:numPr>
          <w:ilvl w:val="0"/>
          <w:numId w:val="38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下面哪个是输入设备（ ）</w:t>
      </w:r>
      <w:r>
        <w:br w:type="textWrapping"/>
      </w:r>
      <w:r>
        <w:rPr>
          <w:rFonts w:ascii="宋体" w:hAnsi="宋体" w:eastAsia="宋体" w:cs="宋体"/>
          <w:b w:val="0"/>
          <w:i w:val="0"/>
          <w:spacing w:val="0"/>
          <w:sz w:val="24"/>
        </w:rPr>
        <w:t>A. 显示器  B. 打印机  C. 鼠标  D. 音响</w:t>
      </w:r>
    </w:p>
    <w:p w14:paraId="53011C9F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简答题</w:t>
      </w:r>
    </w:p>
    <w:p w14:paraId="2D775E3D">
      <w:pPr>
        <w:pageBreakBefore w:val="0"/>
        <w:numPr>
          <w:ilvl w:val="0"/>
          <w:numId w:val="39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简述计算机开机自检的过程</w:t>
      </w:r>
    </w:p>
    <w:p w14:paraId="00A0FCB0">
      <w:pPr>
        <w:pageBreakBefore w:val="0"/>
        <w:numPr>
          <w:ilvl w:val="0"/>
          <w:numId w:val="39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描述硬盘分区的步骤和注意事项</w:t>
      </w:r>
    </w:p>
    <w:p w14:paraId="351E9BA3">
      <w:pPr>
        <w:pageBreakBefore w:val="0"/>
        <w:numPr>
          <w:ilvl w:val="0"/>
          <w:numId w:val="39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如何诊断和排除网络连接故障</w:t>
      </w:r>
    </w:p>
    <w:p w14:paraId="0B31E691">
      <w:pPr>
        <w:pageBreakBefore w:val="0"/>
        <w:wordWrap/>
        <w:spacing w:before="160" w:after="0"/>
        <w:ind w:left="0" w:right="0"/>
        <w:jc w:val="left"/>
        <w:textAlignment w:val="auto"/>
        <w:rPr>
          <w:sz w:val="28"/>
        </w:rPr>
      </w:pPr>
      <w:r>
        <w:rPr>
          <w:rFonts w:ascii="宋体" w:hAnsi="宋体" w:eastAsia="宋体" w:cs="宋体"/>
          <w:b/>
          <w:i w:val="0"/>
          <w:spacing w:val="0"/>
          <w:sz w:val="28"/>
        </w:rPr>
        <w:t>操作题</w:t>
      </w:r>
    </w:p>
    <w:p w14:paraId="5176BF74">
      <w:pPr>
        <w:pageBreakBefore w:val="0"/>
        <w:numPr>
          <w:ilvl w:val="0"/>
          <w:numId w:val="40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演示如何安装Windows操作系统</w:t>
      </w:r>
    </w:p>
    <w:p w14:paraId="1DFAC423">
      <w:pPr>
        <w:pageBreakBefore w:val="0"/>
        <w:numPr>
          <w:ilvl w:val="0"/>
          <w:numId w:val="40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演示如何使用磁盘清理工具</w:t>
      </w:r>
    </w:p>
    <w:p w14:paraId="4AF09F39">
      <w:pPr>
        <w:pageBreakBefore w:val="0"/>
        <w:numPr>
          <w:ilvl w:val="0"/>
          <w:numId w:val="40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演示如何设置网络连接</w:t>
      </w:r>
    </w:p>
    <w:p w14:paraId="5B163D72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复习建议：</w:t>
      </w:r>
    </w:p>
    <w:p w14:paraId="787E2F05">
      <w:pPr>
        <w:pageBreakBefore w:val="0"/>
        <w:numPr>
          <w:ilvl w:val="0"/>
          <w:numId w:val="4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理论结合实践，多动手操作</w:t>
      </w:r>
    </w:p>
    <w:p w14:paraId="13D28B4F">
      <w:pPr>
        <w:pageBreakBefore w:val="0"/>
        <w:numPr>
          <w:ilvl w:val="0"/>
          <w:numId w:val="4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重点掌握故障诊断方法</w:t>
      </w:r>
    </w:p>
    <w:p w14:paraId="034E3869">
      <w:pPr>
        <w:pageBreakBefore w:val="0"/>
        <w:numPr>
          <w:ilvl w:val="0"/>
          <w:numId w:val="4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熟悉常用维护工具的使用</w:t>
      </w:r>
    </w:p>
    <w:p w14:paraId="05A899FA">
      <w:pPr>
        <w:pageBreakBefore w:val="0"/>
        <w:numPr>
          <w:ilvl w:val="0"/>
          <w:numId w:val="4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理解系统工作原理</w:t>
      </w:r>
    </w:p>
    <w:p w14:paraId="45A65AC2">
      <w:pPr>
        <w:pageBreakBefore w:val="0"/>
        <w:numPr>
          <w:ilvl w:val="0"/>
          <w:numId w:val="41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注意安全操作规范</w:t>
      </w:r>
    </w:p>
    <w:p w14:paraId="4FDB265F">
      <w:pPr>
        <w:pageBreakBefore w:val="0"/>
        <w:wordWrap/>
        <w:spacing w:before="160" w:after="0"/>
        <w:ind w:left="0" w:right="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/>
          <w:i w:val="0"/>
          <w:spacing w:val="0"/>
          <w:sz w:val="24"/>
        </w:rPr>
        <w:t>考试注意事项：</w:t>
      </w:r>
    </w:p>
    <w:p w14:paraId="5CC19D1D">
      <w:pPr>
        <w:pageBreakBefore w:val="0"/>
        <w:numPr>
          <w:ilvl w:val="0"/>
          <w:numId w:val="4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认真审题，理解题意</w:t>
      </w:r>
    </w:p>
    <w:p w14:paraId="3C59BEA6">
      <w:pPr>
        <w:pageBreakBefore w:val="0"/>
        <w:numPr>
          <w:ilvl w:val="0"/>
          <w:numId w:val="4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理论题要准确回答核心概念</w:t>
      </w:r>
    </w:p>
    <w:p w14:paraId="470BF9B6">
      <w:pPr>
        <w:pageBreakBefore w:val="0"/>
        <w:numPr>
          <w:ilvl w:val="0"/>
          <w:numId w:val="4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操作题要按步骤详细描述</w:t>
      </w:r>
    </w:p>
    <w:p w14:paraId="5C4A6C5C">
      <w:pPr>
        <w:pageBreakBefore w:val="0"/>
        <w:numPr>
          <w:ilvl w:val="0"/>
          <w:numId w:val="4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注意术语的规范使用</w:t>
      </w:r>
    </w:p>
    <w:p w14:paraId="7B06130D">
      <w:pPr>
        <w:pageBreakBefore w:val="0"/>
        <w:numPr>
          <w:ilvl w:val="0"/>
          <w:numId w:val="42"/>
        </w:numPr>
        <w:wordWrap/>
        <w:spacing w:before="160" w:after="0"/>
        <w:ind w:left="440" w:right="0" w:hanging="440"/>
        <w:jc w:val="left"/>
        <w:textAlignment w:val="auto"/>
        <w:rPr>
          <w:sz w:val="24"/>
        </w:rPr>
      </w:pPr>
      <w:r>
        <w:rPr>
          <w:rFonts w:ascii="宋体" w:hAnsi="宋体" w:eastAsia="宋体" w:cs="宋体"/>
          <w:b w:val="0"/>
          <w:i w:val="0"/>
          <w:spacing w:val="0"/>
          <w:sz w:val="24"/>
        </w:rPr>
        <w:t>合理分配答题时间</w:t>
      </w:r>
    </w:p>
    <w:p w14:paraId="0DD6D307">
      <w:pPr>
        <w:jc w:val="left"/>
      </w:pPr>
      <w:bookmarkStart w:id="0" w:name="_GoBack"/>
      <w:bookmarkEnd w:id="0"/>
    </w:p>
    <w:sectPr>
      <w:headerReference r:id="rId3" w:type="default"/>
      <w:footerReference r:id="rId4" w:type="default"/>
      <w:pgSz w:w="1190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BC296F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D44F9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3A4B87"/>
    <w:multiLevelType w:val="multilevel"/>
    <w:tmpl w:val="813A4B87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decimal"/>
      <w:lvlText w:val="%1.%2."/>
      <w:lvlJc w:val="left"/>
      <w:pPr>
        <w:ind w:left="1100" w:hanging="660"/>
      </w:pPr>
    </w:lvl>
    <w:lvl w:ilvl="2" w:tentative="0">
      <w:start w:val="1"/>
      <w:numFmt w:val="decimal"/>
      <w:lvlRestart w:val="1"/>
      <w:lvlText w:val="%1.%2.%3."/>
      <w:lvlJc w:val="left"/>
      <w:pPr>
        <w:ind w:left="1760" w:hanging="880"/>
      </w:pPr>
    </w:lvl>
    <w:lvl w:ilvl="3" w:tentative="0">
      <w:start w:val="1"/>
      <w:numFmt w:val="decimal"/>
      <w:lvlRestart w:val="1"/>
      <w:lvlText w:val="%1.%2.%3.%4."/>
      <w:lvlJc w:val="left"/>
      <w:pPr>
        <w:ind w:left="2420" w:hanging="1100"/>
      </w:pPr>
    </w:lvl>
    <w:lvl w:ilvl="4" w:tentative="0">
      <w:start w:val="1"/>
      <w:numFmt w:val="decimal"/>
      <w:lvlRestart w:val="1"/>
      <w:lvlText w:val="%1.%2.%3.%4.%5."/>
      <w:lvlJc w:val="left"/>
      <w:pPr>
        <w:ind w:left="3080" w:hanging="1320"/>
      </w:pPr>
    </w:lvl>
    <w:lvl w:ilvl="5" w:tentative="0">
      <w:start w:val="1"/>
      <w:numFmt w:val="decimal"/>
      <w:lvlRestart w:val="1"/>
      <w:lvlText w:val="%1.%2.%3.%4.%5.%6."/>
      <w:lvlJc w:val="left"/>
      <w:pPr>
        <w:ind w:left="3740" w:hanging="1540"/>
      </w:pPr>
    </w:lvl>
    <w:lvl w:ilvl="6" w:tentative="0">
      <w:start w:val="1"/>
      <w:numFmt w:val="decimal"/>
      <w:lvlRestart w:val="1"/>
      <w:lvlText w:val="%1.%2.%3.%4.%5.%6.%7."/>
      <w:lvlJc w:val="left"/>
      <w:pPr>
        <w:ind w:left="4400" w:hanging="1760"/>
      </w:pPr>
    </w:lvl>
    <w:lvl w:ilvl="7" w:tentative="0">
      <w:start w:val="1"/>
      <w:numFmt w:val="decimal"/>
      <w:lvlRestart w:val="1"/>
      <w:lvlText w:val="%1.%2.%3.%4.%5.%6.%7.%8."/>
      <w:lvlJc w:val="left"/>
      <w:pPr>
        <w:ind w:left="5060" w:hanging="1980"/>
      </w:pPr>
    </w:lvl>
    <w:lvl w:ilvl="8" w:tentative="0">
      <w:start w:val="1"/>
      <w:numFmt w:val="decimal"/>
      <w:lvlRestart w:val="1"/>
      <w:lvlText w:val="%1.%2.%3.%4.%5.%6.%7.%8.%9."/>
      <w:lvlJc w:val="left"/>
      <w:pPr>
        <w:ind w:left="5720" w:hanging="2200"/>
      </w:pPr>
    </w:lvl>
  </w:abstractNum>
  <w:abstractNum w:abstractNumId="1">
    <w:nsid w:val="8461FADE"/>
    <w:multiLevelType w:val="multilevel"/>
    <w:tmpl w:val="8461FADE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2">
    <w:nsid w:val="91995D4F"/>
    <w:multiLevelType w:val="multilevel"/>
    <w:tmpl w:val="91995D4F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3">
    <w:nsid w:val="9239341B"/>
    <w:multiLevelType w:val="multilevel"/>
    <w:tmpl w:val="9239341B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4">
    <w:nsid w:val="9288B902"/>
    <w:multiLevelType w:val="multilevel"/>
    <w:tmpl w:val="9288B902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5">
    <w:nsid w:val="9C8AC8EF"/>
    <w:multiLevelType w:val="multilevel"/>
    <w:tmpl w:val="9C8AC8EF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6">
    <w:nsid w:val="B0F1ACD9"/>
    <w:multiLevelType w:val="multilevel"/>
    <w:tmpl w:val="B0F1ACD9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7">
    <w:nsid w:val="B5E306ED"/>
    <w:multiLevelType w:val="multilevel"/>
    <w:tmpl w:val="B5E306ED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8">
    <w:nsid w:val="BB64CFA9"/>
    <w:multiLevelType w:val="multilevel"/>
    <w:tmpl w:val="BB64CFA9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decimal"/>
      <w:lvlText w:val="%1.%2."/>
      <w:lvlJc w:val="left"/>
      <w:pPr>
        <w:ind w:left="1100" w:hanging="660"/>
      </w:pPr>
    </w:lvl>
    <w:lvl w:ilvl="2" w:tentative="0">
      <w:start w:val="1"/>
      <w:numFmt w:val="decimal"/>
      <w:lvlRestart w:val="1"/>
      <w:lvlText w:val="%1.%2.%3."/>
      <w:lvlJc w:val="left"/>
      <w:pPr>
        <w:ind w:left="1760" w:hanging="880"/>
      </w:pPr>
    </w:lvl>
    <w:lvl w:ilvl="3" w:tentative="0">
      <w:start w:val="1"/>
      <w:numFmt w:val="decimal"/>
      <w:lvlRestart w:val="1"/>
      <w:lvlText w:val="%1.%2.%3.%4."/>
      <w:lvlJc w:val="left"/>
      <w:pPr>
        <w:ind w:left="2420" w:hanging="1100"/>
      </w:pPr>
    </w:lvl>
    <w:lvl w:ilvl="4" w:tentative="0">
      <w:start w:val="1"/>
      <w:numFmt w:val="decimal"/>
      <w:lvlRestart w:val="1"/>
      <w:lvlText w:val="%1.%2.%3.%4.%5."/>
      <w:lvlJc w:val="left"/>
      <w:pPr>
        <w:ind w:left="3080" w:hanging="1320"/>
      </w:pPr>
    </w:lvl>
    <w:lvl w:ilvl="5" w:tentative="0">
      <w:start w:val="1"/>
      <w:numFmt w:val="decimal"/>
      <w:lvlRestart w:val="1"/>
      <w:lvlText w:val="%1.%2.%3.%4.%5.%6."/>
      <w:lvlJc w:val="left"/>
      <w:pPr>
        <w:ind w:left="3740" w:hanging="1540"/>
      </w:pPr>
    </w:lvl>
    <w:lvl w:ilvl="6" w:tentative="0">
      <w:start w:val="1"/>
      <w:numFmt w:val="decimal"/>
      <w:lvlRestart w:val="1"/>
      <w:lvlText w:val="%1.%2.%3.%4.%5.%6.%7."/>
      <w:lvlJc w:val="left"/>
      <w:pPr>
        <w:ind w:left="4400" w:hanging="1760"/>
      </w:pPr>
    </w:lvl>
    <w:lvl w:ilvl="7" w:tentative="0">
      <w:start w:val="1"/>
      <w:numFmt w:val="decimal"/>
      <w:lvlRestart w:val="1"/>
      <w:lvlText w:val="%1.%2.%3.%4.%5.%6.%7.%8."/>
      <w:lvlJc w:val="left"/>
      <w:pPr>
        <w:ind w:left="5060" w:hanging="1980"/>
      </w:pPr>
    </w:lvl>
    <w:lvl w:ilvl="8" w:tentative="0">
      <w:start w:val="1"/>
      <w:numFmt w:val="decimal"/>
      <w:lvlRestart w:val="1"/>
      <w:lvlText w:val="%1.%2.%3.%4.%5.%6.%7.%8.%9."/>
      <w:lvlJc w:val="left"/>
      <w:pPr>
        <w:ind w:left="5720" w:hanging="2200"/>
      </w:pPr>
    </w:lvl>
  </w:abstractNum>
  <w:abstractNum w:abstractNumId="9">
    <w:nsid w:val="BE923771"/>
    <w:multiLevelType w:val="multilevel"/>
    <w:tmpl w:val="BE923771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10">
    <w:nsid w:val="BF205925"/>
    <w:multiLevelType w:val="multilevel"/>
    <w:tmpl w:val="BF205925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11">
    <w:nsid w:val="C8879AEF"/>
    <w:multiLevelType w:val="multilevel"/>
    <w:tmpl w:val="C8879AEF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12">
    <w:nsid w:val="CF092B84"/>
    <w:multiLevelType w:val="multilevel"/>
    <w:tmpl w:val="CF092B84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13">
    <w:nsid w:val="D7F9FE59"/>
    <w:multiLevelType w:val="multilevel"/>
    <w:tmpl w:val="D7F9FE59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decimal"/>
      <w:lvlText w:val="%1.%2."/>
      <w:lvlJc w:val="left"/>
      <w:pPr>
        <w:ind w:left="1100" w:hanging="660"/>
      </w:pPr>
    </w:lvl>
    <w:lvl w:ilvl="2" w:tentative="0">
      <w:start w:val="1"/>
      <w:numFmt w:val="decimal"/>
      <w:lvlRestart w:val="1"/>
      <w:lvlText w:val="%1.%2.%3."/>
      <w:lvlJc w:val="left"/>
      <w:pPr>
        <w:ind w:left="1760" w:hanging="880"/>
      </w:pPr>
    </w:lvl>
    <w:lvl w:ilvl="3" w:tentative="0">
      <w:start w:val="1"/>
      <w:numFmt w:val="decimal"/>
      <w:lvlRestart w:val="1"/>
      <w:lvlText w:val="%1.%2.%3.%4."/>
      <w:lvlJc w:val="left"/>
      <w:pPr>
        <w:ind w:left="2420" w:hanging="1100"/>
      </w:pPr>
    </w:lvl>
    <w:lvl w:ilvl="4" w:tentative="0">
      <w:start w:val="1"/>
      <w:numFmt w:val="decimal"/>
      <w:lvlRestart w:val="1"/>
      <w:lvlText w:val="%1.%2.%3.%4.%5."/>
      <w:lvlJc w:val="left"/>
      <w:pPr>
        <w:ind w:left="3080" w:hanging="1320"/>
      </w:pPr>
    </w:lvl>
    <w:lvl w:ilvl="5" w:tentative="0">
      <w:start w:val="1"/>
      <w:numFmt w:val="decimal"/>
      <w:lvlRestart w:val="1"/>
      <w:lvlText w:val="%1.%2.%3.%4.%5.%6."/>
      <w:lvlJc w:val="left"/>
      <w:pPr>
        <w:ind w:left="3740" w:hanging="1540"/>
      </w:pPr>
    </w:lvl>
    <w:lvl w:ilvl="6" w:tentative="0">
      <w:start w:val="1"/>
      <w:numFmt w:val="decimal"/>
      <w:lvlRestart w:val="1"/>
      <w:lvlText w:val="%1.%2.%3.%4.%5.%6.%7."/>
      <w:lvlJc w:val="left"/>
      <w:pPr>
        <w:ind w:left="4400" w:hanging="1760"/>
      </w:pPr>
    </w:lvl>
    <w:lvl w:ilvl="7" w:tentative="0">
      <w:start w:val="1"/>
      <w:numFmt w:val="decimal"/>
      <w:lvlRestart w:val="1"/>
      <w:lvlText w:val="%1.%2.%3.%4.%5.%6.%7.%8."/>
      <w:lvlJc w:val="left"/>
      <w:pPr>
        <w:ind w:left="5060" w:hanging="1980"/>
      </w:pPr>
    </w:lvl>
    <w:lvl w:ilvl="8" w:tentative="0">
      <w:start w:val="1"/>
      <w:numFmt w:val="decimal"/>
      <w:lvlRestart w:val="1"/>
      <w:lvlText w:val="%1.%2.%3.%4.%5.%6.%7.%8.%9."/>
      <w:lvlJc w:val="left"/>
      <w:pPr>
        <w:ind w:left="5720" w:hanging="2200"/>
      </w:pPr>
    </w:lvl>
  </w:abstractNum>
  <w:abstractNum w:abstractNumId="14">
    <w:nsid w:val="DCBA6B53"/>
    <w:multiLevelType w:val="multilevel"/>
    <w:tmpl w:val="DCBA6B53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15">
    <w:nsid w:val="E093A4B0"/>
    <w:multiLevelType w:val="multilevel"/>
    <w:tmpl w:val="E093A4B0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decimal"/>
      <w:lvlText w:val="%1.%2."/>
      <w:lvlJc w:val="left"/>
      <w:pPr>
        <w:ind w:left="1100" w:hanging="660"/>
      </w:pPr>
    </w:lvl>
    <w:lvl w:ilvl="2" w:tentative="0">
      <w:start w:val="1"/>
      <w:numFmt w:val="decimal"/>
      <w:lvlRestart w:val="1"/>
      <w:lvlText w:val="%1.%2.%3."/>
      <w:lvlJc w:val="left"/>
      <w:pPr>
        <w:ind w:left="1760" w:hanging="880"/>
      </w:pPr>
    </w:lvl>
    <w:lvl w:ilvl="3" w:tentative="0">
      <w:start w:val="1"/>
      <w:numFmt w:val="decimal"/>
      <w:lvlRestart w:val="1"/>
      <w:lvlText w:val="%1.%2.%3.%4."/>
      <w:lvlJc w:val="left"/>
      <w:pPr>
        <w:ind w:left="2420" w:hanging="1100"/>
      </w:pPr>
    </w:lvl>
    <w:lvl w:ilvl="4" w:tentative="0">
      <w:start w:val="1"/>
      <w:numFmt w:val="decimal"/>
      <w:lvlRestart w:val="1"/>
      <w:lvlText w:val="%1.%2.%3.%4.%5."/>
      <w:lvlJc w:val="left"/>
      <w:pPr>
        <w:ind w:left="3080" w:hanging="1320"/>
      </w:pPr>
    </w:lvl>
    <w:lvl w:ilvl="5" w:tentative="0">
      <w:start w:val="1"/>
      <w:numFmt w:val="decimal"/>
      <w:lvlRestart w:val="1"/>
      <w:lvlText w:val="%1.%2.%3.%4.%5.%6."/>
      <w:lvlJc w:val="left"/>
      <w:pPr>
        <w:ind w:left="3740" w:hanging="1540"/>
      </w:pPr>
    </w:lvl>
    <w:lvl w:ilvl="6" w:tentative="0">
      <w:start w:val="1"/>
      <w:numFmt w:val="decimal"/>
      <w:lvlRestart w:val="1"/>
      <w:lvlText w:val="%1.%2.%3.%4.%5.%6.%7."/>
      <w:lvlJc w:val="left"/>
      <w:pPr>
        <w:ind w:left="4400" w:hanging="1760"/>
      </w:pPr>
    </w:lvl>
    <w:lvl w:ilvl="7" w:tentative="0">
      <w:start w:val="1"/>
      <w:numFmt w:val="decimal"/>
      <w:lvlRestart w:val="1"/>
      <w:lvlText w:val="%1.%2.%3.%4.%5.%6.%7.%8."/>
      <w:lvlJc w:val="left"/>
      <w:pPr>
        <w:ind w:left="5060" w:hanging="1980"/>
      </w:pPr>
    </w:lvl>
    <w:lvl w:ilvl="8" w:tentative="0">
      <w:start w:val="1"/>
      <w:numFmt w:val="decimal"/>
      <w:lvlRestart w:val="1"/>
      <w:lvlText w:val="%1.%2.%3.%4.%5.%6.%7.%8.%9."/>
      <w:lvlJc w:val="left"/>
      <w:pPr>
        <w:ind w:left="5720" w:hanging="2200"/>
      </w:pPr>
    </w:lvl>
  </w:abstractNum>
  <w:abstractNum w:abstractNumId="16">
    <w:nsid w:val="F4B5D9F5"/>
    <w:multiLevelType w:val="multilevel"/>
    <w:tmpl w:val="F4B5D9F5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17">
    <w:nsid w:val="F7735DC9"/>
    <w:multiLevelType w:val="multilevel"/>
    <w:tmpl w:val="F7735DC9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18">
    <w:nsid w:val="0053208E"/>
    <w:multiLevelType w:val="multilevel"/>
    <w:tmpl w:val="0053208E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19">
    <w:nsid w:val="0248C179"/>
    <w:multiLevelType w:val="multilevel"/>
    <w:tmpl w:val="0248C179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20">
    <w:nsid w:val="03D62ECE"/>
    <w:multiLevelType w:val="multilevel"/>
    <w:tmpl w:val="03D62ECE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21">
    <w:nsid w:val="0E640482"/>
    <w:multiLevelType w:val="multilevel"/>
    <w:tmpl w:val="0E640482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22">
    <w:nsid w:val="243FCF68"/>
    <w:multiLevelType w:val="multilevel"/>
    <w:tmpl w:val="243FCF68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23">
    <w:nsid w:val="2470EC97"/>
    <w:multiLevelType w:val="multilevel"/>
    <w:tmpl w:val="2470EC97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24">
    <w:nsid w:val="25B654F3"/>
    <w:multiLevelType w:val="multilevel"/>
    <w:tmpl w:val="25B654F3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25">
    <w:nsid w:val="2A8F537B"/>
    <w:multiLevelType w:val="multilevel"/>
    <w:tmpl w:val="2A8F537B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26">
    <w:nsid w:val="30FC5B15"/>
    <w:multiLevelType w:val="multilevel"/>
    <w:tmpl w:val="30FC5B15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decimal"/>
      <w:lvlText w:val="%1.%2."/>
      <w:lvlJc w:val="left"/>
      <w:pPr>
        <w:ind w:left="1100" w:hanging="660"/>
      </w:pPr>
    </w:lvl>
    <w:lvl w:ilvl="2" w:tentative="0">
      <w:start w:val="1"/>
      <w:numFmt w:val="decimal"/>
      <w:lvlRestart w:val="1"/>
      <w:lvlText w:val="%1.%2.%3."/>
      <w:lvlJc w:val="left"/>
      <w:pPr>
        <w:ind w:left="1760" w:hanging="880"/>
      </w:pPr>
    </w:lvl>
    <w:lvl w:ilvl="3" w:tentative="0">
      <w:start w:val="1"/>
      <w:numFmt w:val="decimal"/>
      <w:lvlRestart w:val="1"/>
      <w:lvlText w:val="%1.%2.%3.%4."/>
      <w:lvlJc w:val="left"/>
      <w:pPr>
        <w:ind w:left="2420" w:hanging="1100"/>
      </w:pPr>
    </w:lvl>
    <w:lvl w:ilvl="4" w:tentative="0">
      <w:start w:val="1"/>
      <w:numFmt w:val="decimal"/>
      <w:lvlRestart w:val="1"/>
      <w:lvlText w:val="%1.%2.%3.%4.%5."/>
      <w:lvlJc w:val="left"/>
      <w:pPr>
        <w:ind w:left="3080" w:hanging="1320"/>
      </w:pPr>
    </w:lvl>
    <w:lvl w:ilvl="5" w:tentative="0">
      <w:start w:val="1"/>
      <w:numFmt w:val="decimal"/>
      <w:lvlRestart w:val="1"/>
      <w:lvlText w:val="%1.%2.%3.%4.%5.%6."/>
      <w:lvlJc w:val="left"/>
      <w:pPr>
        <w:ind w:left="3740" w:hanging="1540"/>
      </w:pPr>
    </w:lvl>
    <w:lvl w:ilvl="6" w:tentative="0">
      <w:start w:val="1"/>
      <w:numFmt w:val="decimal"/>
      <w:lvlRestart w:val="1"/>
      <w:lvlText w:val="%1.%2.%3.%4.%5.%6.%7."/>
      <w:lvlJc w:val="left"/>
      <w:pPr>
        <w:ind w:left="4400" w:hanging="1760"/>
      </w:pPr>
    </w:lvl>
    <w:lvl w:ilvl="7" w:tentative="0">
      <w:start w:val="1"/>
      <w:numFmt w:val="decimal"/>
      <w:lvlRestart w:val="1"/>
      <w:lvlText w:val="%1.%2.%3.%4.%5.%6.%7.%8."/>
      <w:lvlJc w:val="left"/>
      <w:pPr>
        <w:ind w:left="5060" w:hanging="1980"/>
      </w:pPr>
    </w:lvl>
    <w:lvl w:ilvl="8" w:tentative="0">
      <w:start w:val="1"/>
      <w:numFmt w:val="decimal"/>
      <w:lvlRestart w:val="1"/>
      <w:lvlText w:val="%1.%2.%3.%4.%5.%6.%7.%8.%9."/>
      <w:lvlJc w:val="left"/>
      <w:pPr>
        <w:ind w:left="5720" w:hanging="2200"/>
      </w:pPr>
    </w:lvl>
  </w:abstractNum>
  <w:abstractNum w:abstractNumId="27">
    <w:nsid w:val="39A0D9AC"/>
    <w:multiLevelType w:val="multilevel"/>
    <w:tmpl w:val="39A0D9AC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28">
    <w:nsid w:val="46A08BB8"/>
    <w:multiLevelType w:val="multilevel"/>
    <w:tmpl w:val="46A08BB8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29">
    <w:nsid w:val="4C1BAE26"/>
    <w:multiLevelType w:val="multilevel"/>
    <w:tmpl w:val="4C1BAE26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30">
    <w:nsid w:val="4D4DC07F"/>
    <w:multiLevelType w:val="multilevel"/>
    <w:tmpl w:val="4D4DC07F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31">
    <w:nsid w:val="4D94DA66"/>
    <w:multiLevelType w:val="multilevel"/>
    <w:tmpl w:val="4D94DA66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32">
    <w:nsid w:val="58765686"/>
    <w:multiLevelType w:val="multilevel"/>
    <w:tmpl w:val="58765686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decimal"/>
      <w:lvlText w:val="%1.%2."/>
      <w:lvlJc w:val="left"/>
      <w:pPr>
        <w:ind w:left="1100" w:hanging="660"/>
      </w:pPr>
    </w:lvl>
    <w:lvl w:ilvl="2" w:tentative="0">
      <w:start w:val="1"/>
      <w:numFmt w:val="decimal"/>
      <w:lvlRestart w:val="1"/>
      <w:lvlText w:val="%1.%2.%3."/>
      <w:lvlJc w:val="left"/>
      <w:pPr>
        <w:ind w:left="1760" w:hanging="880"/>
      </w:pPr>
    </w:lvl>
    <w:lvl w:ilvl="3" w:tentative="0">
      <w:start w:val="1"/>
      <w:numFmt w:val="decimal"/>
      <w:lvlRestart w:val="1"/>
      <w:lvlText w:val="%1.%2.%3.%4."/>
      <w:lvlJc w:val="left"/>
      <w:pPr>
        <w:ind w:left="2420" w:hanging="1100"/>
      </w:pPr>
    </w:lvl>
    <w:lvl w:ilvl="4" w:tentative="0">
      <w:start w:val="1"/>
      <w:numFmt w:val="decimal"/>
      <w:lvlRestart w:val="1"/>
      <w:lvlText w:val="%1.%2.%3.%4.%5."/>
      <w:lvlJc w:val="left"/>
      <w:pPr>
        <w:ind w:left="3080" w:hanging="1320"/>
      </w:pPr>
    </w:lvl>
    <w:lvl w:ilvl="5" w:tentative="0">
      <w:start w:val="1"/>
      <w:numFmt w:val="decimal"/>
      <w:lvlRestart w:val="1"/>
      <w:lvlText w:val="%1.%2.%3.%4.%5.%6."/>
      <w:lvlJc w:val="left"/>
      <w:pPr>
        <w:ind w:left="3740" w:hanging="1540"/>
      </w:pPr>
    </w:lvl>
    <w:lvl w:ilvl="6" w:tentative="0">
      <w:start w:val="1"/>
      <w:numFmt w:val="decimal"/>
      <w:lvlRestart w:val="1"/>
      <w:lvlText w:val="%1.%2.%3.%4.%5.%6.%7."/>
      <w:lvlJc w:val="left"/>
      <w:pPr>
        <w:ind w:left="4400" w:hanging="1760"/>
      </w:pPr>
    </w:lvl>
    <w:lvl w:ilvl="7" w:tentative="0">
      <w:start w:val="1"/>
      <w:numFmt w:val="decimal"/>
      <w:lvlRestart w:val="1"/>
      <w:lvlText w:val="%1.%2.%3.%4.%5.%6.%7.%8."/>
      <w:lvlJc w:val="left"/>
      <w:pPr>
        <w:ind w:left="5060" w:hanging="1980"/>
      </w:pPr>
    </w:lvl>
    <w:lvl w:ilvl="8" w:tentative="0">
      <w:start w:val="1"/>
      <w:numFmt w:val="decimal"/>
      <w:lvlRestart w:val="1"/>
      <w:lvlText w:val="%1.%2.%3.%4.%5.%6.%7.%8.%9."/>
      <w:lvlJc w:val="left"/>
      <w:pPr>
        <w:ind w:left="5720" w:hanging="2200"/>
      </w:pPr>
    </w:lvl>
  </w:abstractNum>
  <w:abstractNum w:abstractNumId="33">
    <w:nsid w:val="59ADCABA"/>
    <w:multiLevelType w:val="multilevel"/>
    <w:tmpl w:val="59ADCABA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34">
    <w:nsid w:val="5A241D34"/>
    <w:multiLevelType w:val="multilevel"/>
    <w:tmpl w:val="5A241D34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35">
    <w:nsid w:val="60382F6E"/>
    <w:multiLevelType w:val="multilevel"/>
    <w:tmpl w:val="60382F6E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36">
    <w:nsid w:val="629F7852"/>
    <w:multiLevelType w:val="multilevel"/>
    <w:tmpl w:val="629F7852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37">
    <w:nsid w:val="72183CF9"/>
    <w:multiLevelType w:val="multilevel"/>
    <w:tmpl w:val="72183CF9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38">
    <w:nsid w:val="77ECEA79"/>
    <w:multiLevelType w:val="multilevel"/>
    <w:tmpl w:val="77ECEA79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39">
    <w:nsid w:val="79AA4FA4"/>
    <w:multiLevelType w:val="multilevel"/>
    <w:tmpl w:val="79AA4FA4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decimal"/>
      <w:lvlText w:val="%1.%2."/>
      <w:lvlJc w:val="left"/>
      <w:pPr>
        <w:ind w:left="1100" w:hanging="660"/>
      </w:pPr>
    </w:lvl>
    <w:lvl w:ilvl="2" w:tentative="0">
      <w:start w:val="1"/>
      <w:numFmt w:val="decimal"/>
      <w:lvlRestart w:val="1"/>
      <w:lvlText w:val="%1.%2.%3."/>
      <w:lvlJc w:val="left"/>
      <w:pPr>
        <w:ind w:left="1760" w:hanging="880"/>
      </w:pPr>
    </w:lvl>
    <w:lvl w:ilvl="3" w:tentative="0">
      <w:start w:val="1"/>
      <w:numFmt w:val="decimal"/>
      <w:lvlRestart w:val="1"/>
      <w:lvlText w:val="%1.%2.%3.%4."/>
      <w:lvlJc w:val="left"/>
      <w:pPr>
        <w:ind w:left="2420" w:hanging="1100"/>
      </w:pPr>
    </w:lvl>
    <w:lvl w:ilvl="4" w:tentative="0">
      <w:start w:val="1"/>
      <w:numFmt w:val="decimal"/>
      <w:lvlRestart w:val="1"/>
      <w:lvlText w:val="%1.%2.%3.%4.%5."/>
      <w:lvlJc w:val="left"/>
      <w:pPr>
        <w:ind w:left="3080" w:hanging="1320"/>
      </w:pPr>
    </w:lvl>
    <w:lvl w:ilvl="5" w:tentative="0">
      <w:start w:val="1"/>
      <w:numFmt w:val="decimal"/>
      <w:lvlRestart w:val="1"/>
      <w:lvlText w:val="%1.%2.%3.%4.%5.%6."/>
      <w:lvlJc w:val="left"/>
      <w:pPr>
        <w:ind w:left="3740" w:hanging="1540"/>
      </w:pPr>
    </w:lvl>
    <w:lvl w:ilvl="6" w:tentative="0">
      <w:start w:val="1"/>
      <w:numFmt w:val="decimal"/>
      <w:lvlRestart w:val="1"/>
      <w:lvlText w:val="%1.%2.%3.%4.%5.%6.%7."/>
      <w:lvlJc w:val="left"/>
      <w:pPr>
        <w:ind w:left="4400" w:hanging="1760"/>
      </w:pPr>
    </w:lvl>
    <w:lvl w:ilvl="7" w:tentative="0">
      <w:start w:val="1"/>
      <w:numFmt w:val="decimal"/>
      <w:lvlRestart w:val="1"/>
      <w:lvlText w:val="%1.%2.%3.%4.%5.%6.%7.%8."/>
      <w:lvlJc w:val="left"/>
      <w:pPr>
        <w:ind w:left="5060" w:hanging="1980"/>
      </w:pPr>
    </w:lvl>
    <w:lvl w:ilvl="8" w:tentative="0">
      <w:start w:val="1"/>
      <w:numFmt w:val="decimal"/>
      <w:lvlRestart w:val="1"/>
      <w:lvlText w:val="%1.%2.%3.%4.%5.%6.%7.%8.%9."/>
      <w:lvlJc w:val="left"/>
      <w:pPr>
        <w:ind w:left="5720" w:hanging="2200"/>
      </w:pPr>
    </w:lvl>
  </w:abstractNum>
  <w:abstractNum w:abstractNumId="40">
    <w:nsid w:val="7C246926"/>
    <w:multiLevelType w:val="multilevel"/>
    <w:tmpl w:val="7C246926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abstractNum w:abstractNumId="41">
    <w:nsid w:val="7DEC2089"/>
    <w:multiLevelType w:val="multilevel"/>
    <w:tmpl w:val="7DEC2089"/>
    <w:lvl w:ilvl="0" w:tentative="0">
      <w:start w:val="1"/>
      <w:numFmt w:val="bullet"/>
      <w:lvlText w:val="•"/>
      <w:lvlJc w:val="left"/>
      <w:pPr>
        <w:ind w:left="440" w:hanging="440"/>
      </w:pPr>
      <w:rPr>
        <w:rFonts w:hint="default" w:ascii="Arial Unicode MS" w:hAnsi="Arial Unicode MS"/>
      </w:rPr>
    </w:lvl>
    <w:lvl w:ilvl="1" w:tentative="0">
      <w:start w:val="1"/>
      <w:numFmt w:val="bullet"/>
      <w:lvlText w:val="◦"/>
      <w:lvlJc w:val="left"/>
      <w:pPr>
        <w:ind w:left="880" w:hanging="440"/>
      </w:pPr>
      <w:rPr>
        <w:rFonts w:hint="default" w:ascii="Arial Unicode MS" w:hAnsi="Arial Unicode MS"/>
      </w:rPr>
    </w:lvl>
    <w:lvl w:ilvl="2" w:tentative="0">
      <w:start w:val="1"/>
      <w:numFmt w:val="bullet"/>
      <w:lvlText w:val="▪"/>
      <w:lvlJc w:val="left"/>
      <w:pPr>
        <w:ind w:left="1320" w:hanging="440"/>
      </w:pPr>
      <w:rPr>
        <w:rFonts w:hint="default" w:ascii="Arial Unicode MS" w:hAnsi="Arial Unicode MS"/>
      </w:rPr>
    </w:lvl>
    <w:lvl w:ilvl="3" w:tentative="0">
      <w:start w:val="1"/>
      <w:numFmt w:val="bullet"/>
      <w:lvlText w:val="•"/>
      <w:lvlJc w:val="left"/>
      <w:pPr>
        <w:ind w:left="1760" w:hanging="440"/>
      </w:pPr>
      <w:rPr>
        <w:rFonts w:hint="default" w:ascii="Arial Unicode MS" w:hAnsi="Arial Unicode MS"/>
      </w:rPr>
    </w:lvl>
    <w:lvl w:ilvl="4" w:tentative="0">
      <w:start w:val="1"/>
      <w:numFmt w:val="bullet"/>
      <w:lvlText w:val="◦"/>
      <w:lvlJc w:val="left"/>
      <w:pPr>
        <w:ind w:left="2200" w:hanging="440"/>
      </w:pPr>
      <w:rPr>
        <w:rFonts w:hint="default" w:ascii="Arial Unicode MS" w:hAnsi="Arial Unicode MS"/>
      </w:rPr>
    </w:lvl>
    <w:lvl w:ilvl="5" w:tentative="0">
      <w:start w:val="1"/>
      <w:numFmt w:val="bullet"/>
      <w:lvlText w:val="▪"/>
      <w:lvlJc w:val="left"/>
      <w:pPr>
        <w:ind w:left="2640" w:hanging="440"/>
      </w:pPr>
      <w:rPr>
        <w:rFonts w:hint="default" w:ascii="Arial Unicode MS" w:hAnsi="Arial Unicode MS"/>
      </w:rPr>
    </w:lvl>
    <w:lvl w:ilvl="6" w:tentative="0">
      <w:start w:val="1"/>
      <w:numFmt w:val="bullet"/>
      <w:lvlText w:val="•"/>
      <w:lvlJc w:val="left"/>
      <w:pPr>
        <w:ind w:left="3080" w:hanging="440"/>
      </w:pPr>
      <w:rPr>
        <w:rFonts w:hint="default" w:ascii="Arial Unicode MS" w:hAnsi="Arial Unicode MS"/>
      </w:rPr>
    </w:lvl>
    <w:lvl w:ilvl="7" w:tentative="0">
      <w:start w:val="1"/>
      <w:numFmt w:val="bullet"/>
      <w:lvlText w:val="◦"/>
      <w:lvlJc w:val="left"/>
      <w:pPr>
        <w:ind w:left="3520" w:hanging="440"/>
      </w:pPr>
      <w:rPr>
        <w:rFonts w:hint="default" w:ascii="Arial Unicode MS" w:hAnsi="Arial Unicode MS"/>
      </w:rPr>
    </w:lvl>
    <w:lvl w:ilvl="8" w:tentative="0">
      <w:start w:val="1"/>
      <w:numFmt w:val="bullet"/>
      <w:lvlText w:val="▪"/>
      <w:lvlJc w:val="left"/>
      <w:pPr>
        <w:ind w:left="3960" w:hanging="440"/>
      </w:pPr>
      <w:rPr>
        <w:rFonts w:hint="default" w:ascii="Arial Unicode MS" w:hAnsi="Arial Unicode MS"/>
      </w:rPr>
    </w:lvl>
  </w:abstractNum>
  <w:num w:numId="1">
    <w:abstractNumId w:val="18"/>
  </w:num>
  <w:num w:numId="2">
    <w:abstractNumId w:val="12"/>
  </w:num>
  <w:num w:numId="3">
    <w:abstractNumId w:val="33"/>
  </w:num>
  <w:num w:numId="4">
    <w:abstractNumId w:val="10"/>
  </w:num>
  <w:num w:numId="5">
    <w:abstractNumId w:val="7"/>
  </w:num>
  <w:num w:numId="6">
    <w:abstractNumId w:val="20"/>
  </w:num>
  <w:num w:numId="7">
    <w:abstractNumId w:val="24"/>
  </w:num>
  <w:num w:numId="8">
    <w:abstractNumId w:val="37"/>
  </w:num>
  <w:num w:numId="9">
    <w:abstractNumId w:val="19"/>
  </w:num>
  <w:num w:numId="10">
    <w:abstractNumId w:val="3"/>
  </w:num>
  <w:num w:numId="11">
    <w:abstractNumId w:val="25"/>
  </w:num>
  <w:num w:numId="12">
    <w:abstractNumId w:val="34"/>
  </w:num>
  <w:num w:numId="13">
    <w:abstractNumId w:val="11"/>
  </w:num>
  <w:num w:numId="14">
    <w:abstractNumId w:val="30"/>
  </w:num>
  <w:num w:numId="15">
    <w:abstractNumId w:val="16"/>
  </w:num>
  <w:num w:numId="16">
    <w:abstractNumId w:val="23"/>
  </w:num>
  <w:num w:numId="17">
    <w:abstractNumId w:val="14"/>
  </w:num>
  <w:num w:numId="18">
    <w:abstractNumId w:val="13"/>
  </w:num>
  <w:num w:numId="19">
    <w:abstractNumId w:val="5"/>
  </w:num>
  <w:num w:numId="20">
    <w:abstractNumId w:val="29"/>
  </w:num>
  <w:num w:numId="21">
    <w:abstractNumId w:val="35"/>
  </w:num>
  <w:num w:numId="22">
    <w:abstractNumId w:val="21"/>
  </w:num>
  <w:num w:numId="23">
    <w:abstractNumId w:val="28"/>
  </w:num>
  <w:num w:numId="24">
    <w:abstractNumId w:val="6"/>
  </w:num>
  <w:num w:numId="25">
    <w:abstractNumId w:val="40"/>
  </w:num>
  <w:num w:numId="26">
    <w:abstractNumId w:val="38"/>
  </w:num>
  <w:num w:numId="27">
    <w:abstractNumId w:val="9"/>
  </w:num>
  <w:num w:numId="28">
    <w:abstractNumId w:val="36"/>
  </w:num>
  <w:num w:numId="29">
    <w:abstractNumId w:val="4"/>
  </w:num>
  <w:num w:numId="30">
    <w:abstractNumId w:val="27"/>
  </w:num>
  <w:num w:numId="31">
    <w:abstractNumId w:val="1"/>
  </w:num>
  <w:num w:numId="32">
    <w:abstractNumId w:val="32"/>
  </w:num>
  <w:num w:numId="33">
    <w:abstractNumId w:val="41"/>
  </w:num>
  <w:num w:numId="34">
    <w:abstractNumId w:val="0"/>
  </w:num>
  <w:num w:numId="35">
    <w:abstractNumId w:val="22"/>
  </w:num>
  <w:num w:numId="36">
    <w:abstractNumId w:val="31"/>
  </w:num>
  <w:num w:numId="37">
    <w:abstractNumId w:val="17"/>
  </w:num>
  <w:num w:numId="38">
    <w:abstractNumId w:val="15"/>
  </w:num>
  <w:num w:numId="39">
    <w:abstractNumId w:val="26"/>
  </w:num>
  <w:num w:numId="40">
    <w:abstractNumId w:val="39"/>
  </w:num>
  <w:num w:numId="41">
    <w:abstractNumId w:val="8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compat>
    <w:ulTrailSpace/>
    <w:useFELayout/>
    <w:compatSetting w:name="compatibilityMode" w:uri="http://schemas.microsoft.com/office/word" w:val="15"/>
  </w:compat>
  <w:rsids>
    <w:rsidRoot w:val="00000000"/>
    <w:rsid w:val="6BCB23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1748</Words>
  <Characters>1878</Characters>
  <TotalTime>0</TotalTime>
  <ScaleCrop>false</ScaleCrop>
  <LinksUpToDate>false</LinksUpToDate>
  <CharactersWithSpaces>1928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2026-06-15T03:08:00Z</dcterms:created>
  <dc:creator>Apache POI</dc:creator>
  <cp:lastModifiedBy>win300</cp:lastModifiedBy>
  <dcterms:modified xsi:type="dcterms:W3CDTF">2026-06-15T03:10:46Z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ContentPropagator":"001191440101MA9Y9T4H7A00000","Label":"1","ReservedCode1":"0Hc88kcQQROzBBJC3odc1TfD10lmixVEr0+haIdnJbk=","ProduceID":"doc_sgs:85e947b6-34e9-4342-a69a-2edcf4774f87","ReservedCode2":"0Hc88kcQQROzBBJC3odc1TfD10lmixVEr0+haIdnJbk=","PropagateID":"doc_sgs:85e947b6-34e9-4342-a69a-2edcf4774f87","ContentProducer":"001191440101MA9Y9T4H7A00000"}</vt:lpwstr>
  </property>
  <property fmtid="{D5CDD505-2E9C-101B-9397-08002B2CF9AE}" pid="3" name="KSOTemplateDocerSaveRecord">
    <vt:lpwstr>eyJoZGlkIjoiZjgxNWQ5YTM4MTEwNDllMTU2MDZhMDY2OTFlMTNlYzgiLCJ1c2VySWQiOiIyODM5OTMyMTUifQ==</vt:lpwstr>
  </property>
  <property fmtid="{D5CDD505-2E9C-101B-9397-08002B2CF9AE}" pid="4" name="KSOProductBuildVer">
    <vt:lpwstr>2052-12.1.0.26375</vt:lpwstr>
  </property>
  <property fmtid="{D5CDD505-2E9C-101B-9397-08002B2CF9AE}" pid="5" name="ICV">
    <vt:lpwstr>15E8C9BB5A234737A7A4EA5E918164EF_12</vt:lpwstr>
  </property>
</Properties>
</file>