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793EE">
      <w:pPr>
        <w:pageBreakBefore w:val="0"/>
        <w:wordWrap/>
        <w:spacing w:before="160" w:after="0"/>
        <w:ind w:left="0" w:right="0"/>
        <w:jc w:val="left"/>
        <w:textAlignment w:val="auto"/>
        <w:rPr>
          <w:sz w:val="48"/>
        </w:rPr>
      </w:pPr>
      <w:r>
        <w:rPr>
          <w:rFonts w:ascii="宋体" w:hAnsi="宋体" w:eastAsia="宋体" w:cs="宋体"/>
          <w:b/>
          <w:i w:val="0"/>
          <w:spacing w:val="0"/>
          <w:sz w:val="48"/>
        </w:rPr>
        <w:t>管理信息系统 期末复习资料</w:t>
      </w:r>
    </w:p>
    <w:p w14:paraId="0814CBB7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一、课程概述</w:t>
      </w:r>
    </w:p>
    <w:p w14:paraId="63C2D82E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1.1 管理信息系统定义</w:t>
      </w:r>
    </w:p>
    <w:p w14:paraId="48519DFB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管理信息系统（Management Information System，MIS）是一个以人为主导，利用计算机硬件、软件、网络通信设备以及其他办公设备，进行管理信息的收集、传输、存储、加工、更新和维护，以提高组织效率和决策质量的集成化人机系统。</w:t>
      </w:r>
    </w:p>
    <w:p w14:paraId="4FD5C7E3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1.2 系统特征</w:t>
      </w:r>
    </w:p>
    <w:p w14:paraId="3684C632">
      <w:pPr>
        <w:pageBreakBefore w:val="0"/>
        <w:numPr>
          <w:ilvl w:val="0"/>
          <w:numId w:val="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面向管理决策</w:t>
      </w:r>
    </w:p>
    <w:p w14:paraId="6FCA708E">
      <w:pPr>
        <w:pageBreakBefore w:val="0"/>
        <w:numPr>
          <w:ilvl w:val="0"/>
          <w:numId w:val="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综合性</w:t>
      </w:r>
    </w:p>
    <w:p w14:paraId="523205DE">
      <w:pPr>
        <w:pageBreakBefore w:val="0"/>
        <w:numPr>
          <w:ilvl w:val="0"/>
          <w:numId w:val="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人机系统</w:t>
      </w:r>
    </w:p>
    <w:p w14:paraId="40815ED0">
      <w:pPr>
        <w:pageBreakBefore w:val="0"/>
        <w:numPr>
          <w:ilvl w:val="0"/>
          <w:numId w:val="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现代管理方法与手段相结合</w:t>
      </w:r>
    </w:p>
    <w:p w14:paraId="2234BF34">
      <w:pPr>
        <w:pageBreakBefore w:val="0"/>
        <w:numPr>
          <w:ilvl w:val="0"/>
          <w:numId w:val="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多学科交叉</w:t>
      </w:r>
    </w:p>
    <w:p w14:paraId="074780ED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二、信息系统基础</w:t>
      </w:r>
    </w:p>
    <w:p w14:paraId="5D72C8CA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2.1 信息的特征</w:t>
      </w:r>
    </w:p>
    <w:p w14:paraId="1D66043C">
      <w:pPr>
        <w:pageBreakBefore w:val="0"/>
        <w:numPr>
          <w:ilvl w:val="0"/>
          <w:numId w:val="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客观性</w:t>
      </w:r>
    </w:p>
    <w:p w14:paraId="7F5EFD4D">
      <w:pPr>
        <w:pageBreakBefore w:val="0"/>
        <w:numPr>
          <w:ilvl w:val="0"/>
          <w:numId w:val="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时效性</w:t>
      </w:r>
    </w:p>
    <w:p w14:paraId="730C4332">
      <w:pPr>
        <w:pageBreakBefore w:val="0"/>
        <w:numPr>
          <w:ilvl w:val="0"/>
          <w:numId w:val="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共享性</w:t>
      </w:r>
    </w:p>
    <w:p w14:paraId="25B39339">
      <w:pPr>
        <w:pageBreakBefore w:val="0"/>
        <w:numPr>
          <w:ilvl w:val="0"/>
          <w:numId w:val="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价值性</w:t>
      </w:r>
    </w:p>
    <w:p w14:paraId="7D80E7E4">
      <w:pPr>
        <w:pageBreakBefore w:val="0"/>
        <w:numPr>
          <w:ilvl w:val="0"/>
          <w:numId w:val="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可传递性</w:t>
      </w:r>
    </w:p>
    <w:p w14:paraId="18594614">
      <w:pPr>
        <w:pageBreakBefore w:val="0"/>
        <w:numPr>
          <w:ilvl w:val="0"/>
          <w:numId w:val="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可编码性</w:t>
      </w:r>
    </w:p>
    <w:p w14:paraId="13410223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2.2 系统的特性</w:t>
      </w:r>
    </w:p>
    <w:p w14:paraId="31B45EF9">
      <w:pPr>
        <w:pageBreakBefore w:val="0"/>
        <w:numPr>
          <w:ilvl w:val="0"/>
          <w:numId w:val="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整体性</w:t>
      </w:r>
    </w:p>
    <w:p w14:paraId="275AFAC9">
      <w:pPr>
        <w:pageBreakBefore w:val="0"/>
        <w:numPr>
          <w:ilvl w:val="0"/>
          <w:numId w:val="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目的性</w:t>
      </w:r>
    </w:p>
    <w:p w14:paraId="0E7B758C">
      <w:pPr>
        <w:pageBreakBefore w:val="0"/>
        <w:numPr>
          <w:ilvl w:val="0"/>
          <w:numId w:val="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相关性</w:t>
      </w:r>
    </w:p>
    <w:p w14:paraId="4B33D339">
      <w:pPr>
        <w:pageBreakBefore w:val="0"/>
        <w:numPr>
          <w:ilvl w:val="0"/>
          <w:numId w:val="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环境适应性</w:t>
      </w:r>
    </w:p>
    <w:p w14:paraId="01D16107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2.3 管理的层次</w:t>
      </w:r>
    </w:p>
    <w:p w14:paraId="6C1471E8">
      <w:pPr>
        <w:pageBreakBefore w:val="0"/>
        <w:numPr>
          <w:ilvl w:val="0"/>
          <w:numId w:val="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战略规划层</w:t>
      </w:r>
    </w:p>
    <w:p w14:paraId="5E7A8CC9">
      <w:pPr>
        <w:pageBreakBefore w:val="0"/>
        <w:numPr>
          <w:ilvl w:val="0"/>
          <w:numId w:val="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管理控制层</w:t>
      </w:r>
    </w:p>
    <w:p w14:paraId="0E28CE18">
      <w:pPr>
        <w:pageBreakBefore w:val="0"/>
        <w:numPr>
          <w:ilvl w:val="0"/>
          <w:numId w:val="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运行控制层</w:t>
      </w:r>
    </w:p>
    <w:p w14:paraId="34AEE9EA">
      <w:pPr>
        <w:pageBreakBefore w:val="0"/>
        <w:numPr>
          <w:ilvl w:val="0"/>
          <w:numId w:val="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业务处理层</w:t>
      </w:r>
    </w:p>
    <w:p w14:paraId="16517647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三、信息系统开发方法</w:t>
      </w:r>
    </w:p>
    <w:p w14:paraId="6DFBBFD2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3.1 生命周期法</w:t>
      </w:r>
    </w:p>
    <w:p w14:paraId="40FF86B5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阶段划分：</w:t>
      </w:r>
    </w:p>
    <w:p w14:paraId="0399971C">
      <w:pPr>
        <w:pageBreakBefore w:val="0"/>
        <w:numPr>
          <w:ilvl w:val="0"/>
          <w:numId w:val="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系统规划</w:t>
      </w:r>
    </w:p>
    <w:p w14:paraId="4BAD9B93">
      <w:pPr>
        <w:pageBreakBefore w:val="0"/>
        <w:numPr>
          <w:ilvl w:val="0"/>
          <w:numId w:val="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系统分析</w:t>
      </w:r>
    </w:p>
    <w:p w14:paraId="43F2AC32">
      <w:pPr>
        <w:pageBreakBefore w:val="0"/>
        <w:numPr>
          <w:ilvl w:val="0"/>
          <w:numId w:val="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系统设计</w:t>
      </w:r>
    </w:p>
    <w:p w14:paraId="4EDA28EA">
      <w:pPr>
        <w:pageBreakBefore w:val="0"/>
        <w:numPr>
          <w:ilvl w:val="0"/>
          <w:numId w:val="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系统实施</w:t>
      </w:r>
    </w:p>
    <w:p w14:paraId="0C4AFB42">
      <w:pPr>
        <w:pageBreakBefore w:val="0"/>
        <w:numPr>
          <w:ilvl w:val="0"/>
          <w:numId w:val="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系统维护</w:t>
      </w:r>
    </w:p>
    <w:p w14:paraId="17500F46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优点：</w:t>
      </w:r>
    </w:p>
    <w:p w14:paraId="59DAA8D5">
      <w:pPr>
        <w:pageBreakBefore w:val="0"/>
        <w:numPr>
          <w:ilvl w:val="0"/>
          <w:numId w:val="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阶段划分明确</w:t>
      </w:r>
    </w:p>
    <w:p w14:paraId="7FF1E62F">
      <w:pPr>
        <w:pageBreakBefore w:val="0"/>
        <w:numPr>
          <w:ilvl w:val="0"/>
          <w:numId w:val="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文档规范</w:t>
      </w:r>
    </w:p>
    <w:p w14:paraId="6E7FC460">
      <w:pPr>
        <w:pageBreakBefore w:val="0"/>
        <w:numPr>
          <w:ilvl w:val="0"/>
          <w:numId w:val="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便于管理和控制</w:t>
      </w:r>
    </w:p>
    <w:p w14:paraId="2DF63EFA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缺点：</w:t>
      </w:r>
    </w:p>
    <w:p w14:paraId="16DAE628">
      <w:pPr>
        <w:pageBreakBefore w:val="0"/>
        <w:numPr>
          <w:ilvl w:val="0"/>
          <w:numId w:val="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周期长</w:t>
      </w:r>
    </w:p>
    <w:p w14:paraId="6897B965">
      <w:pPr>
        <w:pageBreakBefore w:val="0"/>
        <w:numPr>
          <w:ilvl w:val="0"/>
          <w:numId w:val="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成本高</w:t>
      </w:r>
    </w:p>
    <w:p w14:paraId="3C2D21AF">
      <w:pPr>
        <w:pageBreakBefore w:val="0"/>
        <w:numPr>
          <w:ilvl w:val="0"/>
          <w:numId w:val="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适应性差</w:t>
      </w:r>
    </w:p>
    <w:p w14:paraId="518C722E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3.2 原型法</w:t>
      </w:r>
    </w:p>
    <w:p w14:paraId="28B9E159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基本思想：</w:t>
      </w:r>
    </w:p>
    <w:p w14:paraId="6466E44D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快速建立系统原型，通过用户试用、评价和修改，逐步完善系统。</w:t>
      </w:r>
    </w:p>
    <w:p w14:paraId="4B75D4EE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步骤：</w:t>
      </w:r>
    </w:p>
    <w:p w14:paraId="0297042D">
      <w:pPr>
        <w:pageBreakBefore w:val="0"/>
        <w:numPr>
          <w:ilvl w:val="0"/>
          <w:numId w:val="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确定基本需求</w:t>
      </w:r>
    </w:p>
    <w:p w14:paraId="15C4439D">
      <w:pPr>
        <w:pageBreakBefore w:val="0"/>
        <w:numPr>
          <w:ilvl w:val="0"/>
          <w:numId w:val="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开发初始原型</w:t>
      </w:r>
    </w:p>
    <w:p w14:paraId="7723900B">
      <w:pPr>
        <w:pageBreakBefore w:val="0"/>
        <w:numPr>
          <w:ilvl w:val="0"/>
          <w:numId w:val="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用户试用评价</w:t>
      </w:r>
    </w:p>
    <w:p w14:paraId="5F3204E6">
      <w:pPr>
        <w:pageBreakBefore w:val="0"/>
        <w:numPr>
          <w:ilvl w:val="0"/>
          <w:numId w:val="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修改完善原型</w:t>
      </w:r>
    </w:p>
    <w:p w14:paraId="2CE37785">
      <w:pPr>
        <w:pageBreakBefore w:val="0"/>
        <w:numPr>
          <w:ilvl w:val="0"/>
          <w:numId w:val="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正式开发系统</w:t>
      </w:r>
    </w:p>
    <w:p w14:paraId="6E53AB5C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3.3 面向对象方法</w:t>
      </w:r>
    </w:p>
    <w:p w14:paraId="08ED8185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核心概念：</w:t>
      </w:r>
    </w:p>
    <w:p w14:paraId="506B980A">
      <w:pPr>
        <w:pageBreakBefore w:val="0"/>
        <w:numPr>
          <w:ilvl w:val="0"/>
          <w:numId w:val="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对象</w:t>
      </w:r>
    </w:p>
    <w:p w14:paraId="0F6AB5F1">
      <w:pPr>
        <w:pageBreakBefore w:val="0"/>
        <w:numPr>
          <w:ilvl w:val="0"/>
          <w:numId w:val="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类</w:t>
      </w:r>
    </w:p>
    <w:p w14:paraId="49A7C0EA">
      <w:pPr>
        <w:pageBreakBefore w:val="0"/>
        <w:numPr>
          <w:ilvl w:val="0"/>
          <w:numId w:val="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继承</w:t>
      </w:r>
    </w:p>
    <w:p w14:paraId="24D2E6A6">
      <w:pPr>
        <w:pageBreakBefore w:val="0"/>
        <w:numPr>
          <w:ilvl w:val="0"/>
          <w:numId w:val="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封装</w:t>
      </w:r>
    </w:p>
    <w:p w14:paraId="6D177C7C">
      <w:pPr>
        <w:pageBreakBefore w:val="0"/>
        <w:numPr>
          <w:ilvl w:val="0"/>
          <w:numId w:val="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多态</w:t>
      </w:r>
    </w:p>
    <w:p w14:paraId="71711906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四、系统分析</w:t>
      </w:r>
    </w:p>
    <w:p w14:paraId="0DFEA604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4.1 需求分析</w:t>
      </w:r>
    </w:p>
    <w:p w14:paraId="7A758CE8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主要内容：</w:t>
      </w:r>
    </w:p>
    <w:p w14:paraId="09FF04C8">
      <w:pPr>
        <w:pageBreakBefore w:val="0"/>
        <w:numPr>
          <w:ilvl w:val="0"/>
          <w:numId w:val="1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功能需求</w:t>
      </w:r>
    </w:p>
    <w:p w14:paraId="1F1FA878">
      <w:pPr>
        <w:pageBreakBefore w:val="0"/>
        <w:numPr>
          <w:ilvl w:val="0"/>
          <w:numId w:val="1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性能需求</w:t>
      </w:r>
    </w:p>
    <w:p w14:paraId="063E2161">
      <w:pPr>
        <w:pageBreakBefore w:val="0"/>
        <w:numPr>
          <w:ilvl w:val="0"/>
          <w:numId w:val="1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环境需求</w:t>
      </w:r>
    </w:p>
    <w:p w14:paraId="0DA34FB0">
      <w:pPr>
        <w:pageBreakBefore w:val="0"/>
        <w:numPr>
          <w:ilvl w:val="0"/>
          <w:numId w:val="1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界面需求</w:t>
      </w:r>
    </w:p>
    <w:p w14:paraId="06780790">
      <w:pPr>
        <w:pageBreakBefore w:val="0"/>
        <w:numPr>
          <w:ilvl w:val="0"/>
          <w:numId w:val="1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安全保密需求</w:t>
      </w:r>
    </w:p>
    <w:p w14:paraId="6708A1B5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4.2 业务流程分析</w:t>
      </w:r>
    </w:p>
    <w:p w14:paraId="186A4F9E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常用工具：</w:t>
      </w:r>
    </w:p>
    <w:p w14:paraId="027E65B0">
      <w:pPr>
        <w:pageBreakBefore w:val="0"/>
        <w:numPr>
          <w:ilvl w:val="0"/>
          <w:numId w:val="1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业务流程图</w:t>
      </w:r>
    </w:p>
    <w:p w14:paraId="54DFA24B">
      <w:pPr>
        <w:pageBreakBefore w:val="0"/>
        <w:numPr>
          <w:ilvl w:val="0"/>
          <w:numId w:val="1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数据流程图（DFD）</w:t>
      </w:r>
    </w:p>
    <w:p w14:paraId="6DDD9B60">
      <w:pPr>
        <w:pageBreakBefore w:val="0"/>
        <w:numPr>
          <w:ilvl w:val="0"/>
          <w:numId w:val="1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数据字典</w:t>
      </w:r>
    </w:p>
    <w:p w14:paraId="43608E2A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4.3 数据流程图</w:t>
      </w:r>
    </w:p>
    <w:p w14:paraId="3CBAE645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基本符号：</w:t>
      </w:r>
    </w:p>
    <w:p w14:paraId="588754B8">
      <w:pPr>
        <w:pageBreakBefore w:val="0"/>
        <w:numPr>
          <w:ilvl w:val="0"/>
          <w:numId w:val="1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外部实体</w:t>
      </w:r>
    </w:p>
    <w:p w14:paraId="650E6D1E">
      <w:pPr>
        <w:pageBreakBefore w:val="0"/>
        <w:numPr>
          <w:ilvl w:val="0"/>
          <w:numId w:val="1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处理过程</w:t>
      </w:r>
    </w:p>
    <w:p w14:paraId="4B96037A">
      <w:pPr>
        <w:pageBreakBefore w:val="0"/>
        <w:numPr>
          <w:ilvl w:val="0"/>
          <w:numId w:val="1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数据流</w:t>
      </w:r>
    </w:p>
    <w:p w14:paraId="572A1307">
      <w:pPr>
        <w:pageBreakBefore w:val="0"/>
        <w:numPr>
          <w:ilvl w:val="0"/>
          <w:numId w:val="1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数据存储</w:t>
      </w:r>
    </w:p>
    <w:p w14:paraId="12DB8902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五、系统设计</w:t>
      </w:r>
    </w:p>
    <w:p w14:paraId="1235F79E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5.1 总体设计</w:t>
      </w:r>
    </w:p>
    <w:p w14:paraId="28617E72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主要内容：</w:t>
      </w:r>
    </w:p>
    <w:p w14:paraId="5AE24E10">
      <w:pPr>
        <w:pageBreakBefore w:val="0"/>
        <w:numPr>
          <w:ilvl w:val="0"/>
          <w:numId w:val="1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系统架构设计</w:t>
      </w:r>
    </w:p>
    <w:p w14:paraId="2900C13D">
      <w:pPr>
        <w:pageBreakBefore w:val="0"/>
        <w:numPr>
          <w:ilvl w:val="0"/>
          <w:numId w:val="1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模块结构设计</w:t>
      </w:r>
    </w:p>
    <w:p w14:paraId="0D346397">
      <w:pPr>
        <w:pageBreakBefore w:val="0"/>
        <w:numPr>
          <w:ilvl w:val="0"/>
          <w:numId w:val="1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网络设计</w:t>
      </w:r>
    </w:p>
    <w:p w14:paraId="578B6DA7">
      <w:pPr>
        <w:pageBreakBefore w:val="0"/>
        <w:numPr>
          <w:ilvl w:val="0"/>
          <w:numId w:val="1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数据库设计</w:t>
      </w:r>
    </w:p>
    <w:p w14:paraId="54E9B645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5.2 详细设计</w:t>
      </w:r>
    </w:p>
    <w:p w14:paraId="64741627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包括：</w:t>
      </w:r>
    </w:p>
    <w:p w14:paraId="5A3F24E0">
      <w:pPr>
        <w:pageBreakBefore w:val="0"/>
        <w:numPr>
          <w:ilvl w:val="0"/>
          <w:numId w:val="1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代码设计</w:t>
      </w:r>
    </w:p>
    <w:p w14:paraId="60E6281B">
      <w:pPr>
        <w:pageBreakBefore w:val="0"/>
        <w:numPr>
          <w:ilvl w:val="0"/>
          <w:numId w:val="1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数据库设计</w:t>
      </w:r>
    </w:p>
    <w:p w14:paraId="1926AE61">
      <w:pPr>
        <w:pageBreakBefore w:val="0"/>
        <w:numPr>
          <w:ilvl w:val="0"/>
          <w:numId w:val="1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输入输出设计</w:t>
      </w:r>
    </w:p>
    <w:p w14:paraId="536D525D">
      <w:pPr>
        <w:pageBreakBefore w:val="0"/>
        <w:numPr>
          <w:ilvl w:val="0"/>
          <w:numId w:val="1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人机界面设计</w:t>
      </w:r>
    </w:p>
    <w:p w14:paraId="6684C31D">
      <w:pPr>
        <w:pageBreakBefore w:val="0"/>
        <w:numPr>
          <w:ilvl w:val="0"/>
          <w:numId w:val="1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处理过程设计</w:t>
      </w:r>
    </w:p>
    <w:p w14:paraId="6D3221B7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5.3 数据库设计</w:t>
      </w:r>
    </w:p>
    <w:p w14:paraId="43009EC1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设计步骤：</w:t>
      </w:r>
    </w:p>
    <w:p w14:paraId="2DED6931">
      <w:pPr>
        <w:pageBreakBefore w:val="0"/>
        <w:numPr>
          <w:ilvl w:val="0"/>
          <w:numId w:val="1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概念结构设计（E-R图）</w:t>
      </w:r>
    </w:p>
    <w:p w14:paraId="4AB12648">
      <w:pPr>
        <w:pageBreakBefore w:val="0"/>
        <w:numPr>
          <w:ilvl w:val="0"/>
          <w:numId w:val="1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逻辑结构设计</w:t>
      </w:r>
    </w:p>
    <w:p w14:paraId="3604A0DA">
      <w:pPr>
        <w:pageBreakBefore w:val="0"/>
        <w:numPr>
          <w:ilvl w:val="0"/>
          <w:numId w:val="1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物理结构设计</w:t>
      </w:r>
    </w:p>
    <w:p w14:paraId="6B7A1D23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六、系统实施</w:t>
      </w:r>
    </w:p>
    <w:p w14:paraId="5405E2ED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6.1 程序设计</w:t>
      </w:r>
    </w:p>
    <w:p w14:paraId="4EA04D72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基本原则：</w:t>
      </w:r>
    </w:p>
    <w:p w14:paraId="47B1CA18">
      <w:pPr>
        <w:pageBreakBefore w:val="0"/>
        <w:numPr>
          <w:ilvl w:val="0"/>
          <w:numId w:val="1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正确性</w:t>
      </w:r>
    </w:p>
    <w:p w14:paraId="21F87593">
      <w:pPr>
        <w:pageBreakBefore w:val="0"/>
        <w:numPr>
          <w:ilvl w:val="0"/>
          <w:numId w:val="1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可靠性</w:t>
      </w:r>
    </w:p>
    <w:p w14:paraId="62683885">
      <w:pPr>
        <w:pageBreakBefore w:val="0"/>
        <w:numPr>
          <w:ilvl w:val="0"/>
          <w:numId w:val="1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可读性</w:t>
      </w:r>
    </w:p>
    <w:p w14:paraId="637EB7DA">
      <w:pPr>
        <w:pageBreakBefore w:val="0"/>
        <w:numPr>
          <w:ilvl w:val="0"/>
          <w:numId w:val="1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效率性</w:t>
      </w:r>
    </w:p>
    <w:p w14:paraId="02C3CEA4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6.2 系统测试</w:t>
      </w:r>
    </w:p>
    <w:p w14:paraId="6722444E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测试类型：</w:t>
      </w:r>
    </w:p>
    <w:p w14:paraId="18EB72FA">
      <w:pPr>
        <w:pageBreakBefore w:val="0"/>
        <w:numPr>
          <w:ilvl w:val="0"/>
          <w:numId w:val="1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单元测试</w:t>
      </w:r>
    </w:p>
    <w:p w14:paraId="20E47A97">
      <w:pPr>
        <w:pageBreakBefore w:val="0"/>
        <w:numPr>
          <w:ilvl w:val="0"/>
          <w:numId w:val="1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集成测试</w:t>
      </w:r>
    </w:p>
    <w:p w14:paraId="559A9A55">
      <w:pPr>
        <w:pageBreakBefore w:val="0"/>
        <w:numPr>
          <w:ilvl w:val="0"/>
          <w:numId w:val="1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确认测试</w:t>
      </w:r>
    </w:p>
    <w:p w14:paraId="3D1514DE">
      <w:pPr>
        <w:pageBreakBefore w:val="0"/>
        <w:numPr>
          <w:ilvl w:val="0"/>
          <w:numId w:val="1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系统测试</w:t>
      </w:r>
    </w:p>
    <w:p w14:paraId="2D1BA125">
      <w:pPr>
        <w:pageBreakBefore w:val="0"/>
        <w:numPr>
          <w:ilvl w:val="0"/>
          <w:numId w:val="1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验收测试</w:t>
      </w:r>
    </w:p>
    <w:p w14:paraId="53484FD3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6.3 测试方法</w:t>
      </w:r>
    </w:p>
    <w:p w14:paraId="334FCF26">
      <w:pPr>
        <w:pageBreakBefore w:val="0"/>
        <w:numPr>
          <w:ilvl w:val="0"/>
          <w:numId w:val="1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白盒测试</w:t>
      </w:r>
    </w:p>
    <w:p w14:paraId="6CBAB899">
      <w:pPr>
        <w:pageBreakBefore w:val="0"/>
        <w:numPr>
          <w:ilvl w:val="0"/>
          <w:numId w:val="1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黑盒测试</w:t>
      </w:r>
    </w:p>
    <w:p w14:paraId="2FC6BB67">
      <w:pPr>
        <w:pageBreakBefore w:val="0"/>
        <w:numPr>
          <w:ilvl w:val="0"/>
          <w:numId w:val="1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灰盒测试</w:t>
      </w:r>
    </w:p>
    <w:p w14:paraId="74E8B79E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七、系统维护</w:t>
      </w:r>
    </w:p>
    <w:p w14:paraId="3C5B2DDC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7.1 维护类型</w:t>
      </w:r>
    </w:p>
    <w:p w14:paraId="5A7B5AB1">
      <w:pPr>
        <w:pageBreakBefore w:val="0"/>
        <w:numPr>
          <w:ilvl w:val="0"/>
          <w:numId w:val="1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改正性维护</w:t>
      </w:r>
    </w:p>
    <w:p w14:paraId="636EC5CB">
      <w:pPr>
        <w:pageBreakBefore w:val="0"/>
        <w:numPr>
          <w:ilvl w:val="0"/>
          <w:numId w:val="1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适应性维护</w:t>
      </w:r>
    </w:p>
    <w:p w14:paraId="132651EF">
      <w:pPr>
        <w:pageBreakBefore w:val="0"/>
        <w:numPr>
          <w:ilvl w:val="0"/>
          <w:numId w:val="1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完善性维护</w:t>
      </w:r>
    </w:p>
    <w:p w14:paraId="26ED4E30">
      <w:pPr>
        <w:pageBreakBefore w:val="0"/>
        <w:numPr>
          <w:ilvl w:val="0"/>
          <w:numId w:val="1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预防性维护</w:t>
      </w:r>
    </w:p>
    <w:p w14:paraId="62F9FF44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7.2 维护过程</w:t>
      </w:r>
    </w:p>
    <w:p w14:paraId="1CD189C4">
      <w:pPr>
        <w:pageBreakBefore w:val="0"/>
        <w:numPr>
          <w:ilvl w:val="0"/>
          <w:numId w:val="2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申请维护</w:t>
      </w:r>
    </w:p>
    <w:p w14:paraId="252C605A">
      <w:pPr>
        <w:pageBreakBefore w:val="0"/>
        <w:numPr>
          <w:ilvl w:val="0"/>
          <w:numId w:val="2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审核批准</w:t>
      </w:r>
    </w:p>
    <w:p w14:paraId="007494A5">
      <w:pPr>
        <w:pageBreakBefore w:val="0"/>
        <w:numPr>
          <w:ilvl w:val="0"/>
          <w:numId w:val="2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实施维护</w:t>
      </w:r>
    </w:p>
    <w:p w14:paraId="20E3A6AE">
      <w:pPr>
        <w:pageBreakBefore w:val="0"/>
        <w:numPr>
          <w:ilvl w:val="0"/>
          <w:numId w:val="2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测试验证</w:t>
      </w:r>
    </w:p>
    <w:p w14:paraId="3DA1D9DE">
      <w:pPr>
        <w:pageBreakBefore w:val="0"/>
        <w:numPr>
          <w:ilvl w:val="0"/>
          <w:numId w:val="2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配置管理</w:t>
      </w:r>
    </w:p>
    <w:p w14:paraId="3B2A7179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八、信息系统项目管理</w:t>
      </w:r>
    </w:p>
    <w:p w14:paraId="17816E6D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8.1 项目管理要素</w:t>
      </w:r>
    </w:p>
    <w:p w14:paraId="188BA084">
      <w:pPr>
        <w:pageBreakBefore w:val="0"/>
        <w:numPr>
          <w:ilvl w:val="0"/>
          <w:numId w:val="2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范围管理</w:t>
      </w:r>
    </w:p>
    <w:p w14:paraId="7E2EE1F2">
      <w:pPr>
        <w:pageBreakBefore w:val="0"/>
        <w:numPr>
          <w:ilvl w:val="0"/>
          <w:numId w:val="2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时间管理</w:t>
      </w:r>
    </w:p>
    <w:p w14:paraId="58C9F1CF">
      <w:pPr>
        <w:pageBreakBefore w:val="0"/>
        <w:numPr>
          <w:ilvl w:val="0"/>
          <w:numId w:val="2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成本管理</w:t>
      </w:r>
    </w:p>
    <w:p w14:paraId="348FEA8E">
      <w:pPr>
        <w:pageBreakBefore w:val="0"/>
        <w:numPr>
          <w:ilvl w:val="0"/>
          <w:numId w:val="2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质量管理</w:t>
      </w:r>
    </w:p>
    <w:p w14:paraId="4A47621C">
      <w:pPr>
        <w:pageBreakBefore w:val="0"/>
        <w:numPr>
          <w:ilvl w:val="0"/>
          <w:numId w:val="2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人力资源管理</w:t>
      </w:r>
    </w:p>
    <w:p w14:paraId="553D8C57">
      <w:pPr>
        <w:pageBreakBefore w:val="0"/>
        <w:numPr>
          <w:ilvl w:val="0"/>
          <w:numId w:val="2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沟通管理</w:t>
      </w:r>
    </w:p>
    <w:p w14:paraId="07609A7C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8.2 项目管理工具</w:t>
      </w:r>
    </w:p>
    <w:p w14:paraId="3AF38F07">
      <w:pPr>
        <w:pageBreakBefore w:val="0"/>
        <w:numPr>
          <w:ilvl w:val="0"/>
          <w:numId w:val="2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甘特图</w:t>
      </w:r>
    </w:p>
    <w:p w14:paraId="34870B82">
      <w:pPr>
        <w:pageBreakBefore w:val="0"/>
        <w:numPr>
          <w:ilvl w:val="0"/>
          <w:numId w:val="2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网络图</w:t>
      </w:r>
    </w:p>
    <w:p w14:paraId="3A69EA35">
      <w:pPr>
        <w:pageBreakBefore w:val="0"/>
        <w:numPr>
          <w:ilvl w:val="0"/>
          <w:numId w:val="2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关键路径法（CPM）</w:t>
      </w:r>
    </w:p>
    <w:p w14:paraId="1BFFFF92">
      <w:pPr>
        <w:pageBreakBefore w:val="0"/>
        <w:numPr>
          <w:ilvl w:val="0"/>
          <w:numId w:val="2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计划评审技术（PERT）</w:t>
      </w:r>
    </w:p>
    <w:p w14:paraId="3B140DBB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九、新兴技术与发展趋势</w:t>
      </w:r>
    </w:p>
    <w:p w14:paraId="7E82226C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9.1 云计算</w:t>
      </w:r>
    </w:p>
    <w:p w14:paraId="39223ED0">
      <w:pPr>
        <w:pageBreakBefore w:val="0"/>
        <w:numPr>
          <w:ilvl w:val="0"/>
          <w:numId w:val="2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IaaS</w:t>
      </w:r>
    </w:p>
    <w:p w14:paraId="178FD96C">
      <w:pPr>
        <w:pageBreakBefore w:val="0"/>
        <w:numPr>
          <w:ilvl w:val="0"/>
          <w:numId w:val="2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PaaS</w:t>
      </w:r>
    </w:p>
    <w:p w14:paraId="29F2A036">
      <w:pPr>
        <w:pageBreakBefore w:val="0"/>
        <w:numPr>
          <w:ilvl w:val="0"/>
          <w:numId w:val="2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SaaS</w:t>
      </w:r>
    </w:p>
    <w:p w14:paraId="790C3960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9.2 大数据</w:t>
      </w:r>
    </w:p>
    <w:p w14:paraId="49E755C0">
      <w:pPr>
        <w:pageBreakBefore w:val="0"/>
        <w:numPr>
          <w:ilvl w:val="0"/>
          <w:numId w:val="2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数据采集</w:t>
      </w:r>
    </w:p>
    <w:p w14:paraId="2B5834B6">
      <w:pPr>
        <w:pageBreakBefore w:val="0"/>
        <w:numPr>
          <w:ilvl w:val="0"/>
          <w:numId w:val="2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数据存储</w:t>
      </w:r>
    </w:p>
    <w:p w14:paraId="0B61AD1C">
      <w:pPr>
        <w:pageBreakBefore w:val="0"/>
        <w:numPr>
          <w:ilvl w:val="0"/>
          <w:numId w:val="2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数据处理</w:t>
      </w:r>
    </w:p>
    <w:p w14:paraId="33D16DA5">
      <w:pPr>
        <w:pageBreakBefore w:val="0"/>
        <w:numPr>
          <w:ilvl w:val="0"/>
          <w:numId w:val="2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数据分析</w:t>
      </w:r>
    </w:p>
    <w:p w14:paraId="2F819CC9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9.3 人工智能</w:t>
      </w:r>
    </w:p>
    <w:p w14:paraId="084043F0">
      <w:pPr>
        <w:pageBreakBefore w:val="0"/>
        <w:numPr>
          <w:ilvl w:val="0"/>
          <w:numId w:val="2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机器学习</w:t>
      </w:r>
    </w:p>
    <w:p w14:paraId="56959FDF">
      <w:pPr>
        <w:pageBreakBefore w:val="0"/>
        <w:numPr>
          <w:ilvl w:val="0"/>
          <w:numId w:val="2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深度学习</w:t>
      </w:r>
    </w:p>
    <w:p w14:paraId="44DFD6C0">
      <w:pPr>
        <w:pageBreakBefore w:val="0"/>
        <w:numPr>
          <w:ilvl w:val="0"/>
          <w:numId w:val="2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自然语言处理</w:t>
      </w:r>
    </w:p>
    <w:p w14:paraId="77D64F3C">
      <w:pPr>
        <w:pageBreakBefore w:val="0"/>
        <w:numPr>
          <w:ilvl w:val="0"/>
          <w:numId w:val="2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计算机视觉</w:t>
      </w:r>
    </w:p>
    <w:p w14:paraId="65F9E348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9.4 物联网</w:t>
      </w:r>
    </w:p>
    <w:p w14:paraId="6E91C34D">
      <w:pPr>
        <w:pageBreakBefore w:val="0"/>
        <w:numPr>
          <w:ilvl w:val="0"/>
          <w:numId w:val="2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感知层</w:t>
      </w:r>
    </w:p>
    <w:p w14:paraId="6D5B3045">
      <w:pPr>
        <w:pageBreakBefore w:val="0"/>
        <w:numPr>
          <w:ilvl w:val="0"/>
          <w:numId w:val="2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网络层</w:t>
      </w:r>
    </w:p>
    <w:p w14:paraId="146F28C0">
      <w:pPr>
        <w:pageBreakBefore w:val="0"/>
        <w:numPr>
          <w:ilvl w:val="0"/>
          <w:numId w:val="2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应用层</w:t>
      </w:r>
    </w:p>
    <w:p w14:paraId="35BB3654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十、复习重点</w:t>
      </w:r>
    </w:p>
    <w:p w14:paraId="206DE797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10.1 核心概念</w:t>
      </w:r>
    </w:p>
    <w:p w14:paraId="7D307F68">
      <w:pPr>
        <w:pageBreakBefore w:val="0"/>
        <w:numPr>
          <w:ilvl w:val="0"/>
          <w:numId w:val="2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管理信息系统定义和特征</w:t>
      </w:r>
    </w:p>
    <w:p w14:paraId="0F223856">
      <w:pPr>
        <w:pageBreakBefore w:val="0"/>
        <w:numPr>
          <w:ilvl w:val="0"/>
          <w:numId w:val="2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信息的特性和价值</w:t>
      </w:r>
    </w:p>
    <w:p w14:paraId="1BC7045C">
      <w:pPr>
        <w:pageBreakBefore w:val="0"/>
        <w:numPr>
          <w:ilvl w:val="0"/>
          <w:numId w:val="2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系统的特性和分类</w:t>
      </w:r>
    </w:p>
    <w:p w14:paraId="72B22EC1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10.2 开发方法比较</w:t>
      </w:r>
    </w:p>
    <w:tbl>
      <w:tblPr>
        <w:tblStyle w:val="2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0"/>
        <w:gridCol w:w="2060"/>
        <w:gridCol w:w="2060"/>
        <w:gridCol w:w="2060"/>
      </w:tblGrid>
      <w:tr w14:paraId="32C1FB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060" w:type="dxa"/>
          </w:tcPr>
          <w:p w14:paraId="66FF1236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方法</w:t>
            </w:r>
          </w:p>
        </w:tc>
        <w:tc>
          <w:tcPr>
            <w:tcW w:w="2060" w:type="dxa"/>
          </w:tcPr>
          <w:p w14:paraId="6DB221FC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优点</w:t>
            </w:r>
          </w:p>
        </w:tc>
        <w:tc>
          <w:tcPr>
            <w:tcW w:w="2060" w:type="dxa"/>
          </w:tcPr>
          <w:p w14:paraId="6088A596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缺点</w:t>
            </w:r>
          </w:p>
        </w:tc>
        <w:tc>
          <w:tcPr>
            <w:tcW w:w="2060" w:type="dxa"/>
          </w:tcPr>
          <w:p w14:paraId="34638CCB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适用场景</w:t>
            </w:r>
          </w:p>
        </w:tc>
      </w:tr>
      <w:tr w14:paraId="091E5F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060" w:type="dxa"/>
          </w:tcPr>
          <w:p w14:paraId="2B7E6B0A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生命周期法</w:t>
            </w:r>
          </w:p>
        </w:tc>
        <w:tc>
          <w:tcPr>
            <w:tcW w:w="2060" w:type="dxa"/>
          </w:tcPr>
          <w:p w14:paraId="544F16F1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规范、可控</w:t>
            </w:r>
          </w:p>
        </w:tc>
        <w:tc>
          <w:tcPr>
            <w:tcW w:w="2060" w:type="dxa"/>
          </w:tcPr>
          <w:p w14:paraId="3CABC687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周期长、成本高</w:t>
            </w:r>
          </w:p>
        </w:tc>
        <w:tc>
          <w:tcPr>
            <w:tcW w:w="2060" w:type="dxa"/>
          </w:tcPr>
          <w:p w14:paraId="3485BF2D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大型复杂系统</w:t>
            </w:r>
          </w:p>
        </w:tc>
      </w:tr>
      <w:tr w14:paraId="7DC827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060" w:type="dxa"/>
          </w:tcPr>
          <w:p w14:paraId="77EDB429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原型法</w:t>
            </w:r>
          </w:p>
        </w:tc>
        <w:tc>
          <w:tcPr>
            <w:tcW w:w="2060" w:type="dxa"/>
          </w:tcPr>
          <w:p w14:paraId="6F9F99A8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快速、灵活</w:t>
            </w:r>
          </w:p>
        </w:tc>
        <w:tc>
          <w:tcPr>
            <w:tcW w:w="2060" w:type="dxa"/>
          </w:tcPr>
          <w:p w14:paraId="2141FB21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文档不规范</w:t>
            </w:r>
          </w:p>
        </w:tc>
        <w:tc>
          <w:tcPr>
            <w:tcW w:w="2060" w:type="dxa"/>
          </w:tcPr>
          <w:p w14:paraId="61BAF0E6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需求不明确系统</w:t>
            </w:r>
          </w:p>
        </w:tc>
      </w:tr>
      <w:tr w14:paraId="1748C5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060" w:type="dxa"/>
          </w:tcPr>
          <w:p w14:paraId="34966AE3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面向对象法</w:t>
            </w:r>
          </w:p>
        </w:tc>
        <w:tc>
          <w:tcPr>
            <w:tcW w:w="2060" w:type="dxa"/>
          </w:tcPr>
          <w:p w14:paraId="771B7E3B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复用性好、维护方便</w:t>
            </w:r>
          </w:p>
        </w:tc>
        <w:tc>
          <w:tcPr>
            <w:tcW w:w="2060" w:type="dxa"/>
          </w:tcPr>
          <w:p w14:paraId="3F760800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技术要求高</w:t>
            </w:r>
          </w:p>
        </w:tc>
        <w:tc>
          <w:tcPr>
            <w:tcW w:w="2060" w:type="dxa"/>
          </w:tcPr>
          <w:p w14:paraId="04EC1DE6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复杂业务系统</w:t>
            </w:r>
          </w:p>
        </w:tc>
      </w:tr>
    </w:tbl>
    <w:p w14:paraId="398268E6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10.3 系统分析设计工具</w:t>
      </w:r>
    </w:p>
    <w:p w14:paraId="4417BC77">
      <w:pPr>
        <w:pageBreakBefore w:val="0"/>
        <w:numPr>
          <w:ilvl w:val="0"/>
          <w:numId w:val="2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数据流程图绘制方法</w:t>
      </w:r>
    </w:p>
    <w:p w14:paraId="246EE49C">
      <w:pPr>
        <w:pageBreakBefore w:val="0"/>
        <w:numPr>
          <w:ilvl w:val="0"/>
          <w:numId w:val="2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E-R图设计</w:t>
      </w:r>
    </w:p>
    <w:p w14:paraId="3E8ACD35">
      <w:pPr>
        <w:pageBreakBefore w:val="0"/>
        <w:numPr>
          <w:ilvl w:val="0"/>
          <w:numId w:val="2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模块结构图设计</w:t>
      </w:r>
    </w:p>
    <w:p w14:paraId="006C765C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10.4 项目管理</w:t>
      </w:r>
    </w:p>
    <w:p w14:paraId="79A60C06">
      <w:pPr>
        <w:pageBreakBefore w:val="0"/>
        <w:numPr>
          <w:ilvl w:val="0"/>
          <w:numId w:val="2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项目管理的五大过程组</w:t>
      </w:r>
    </w:p>
    <w:p w14:paraId="415D9E2A">
      <w:pPr>
        <w:pageBreakBefore w:val="0"/>
        <w:numPr>
          <w:ilvl w:val="0"/>
          <w:numId w:val="2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项目管理的十大知识领域</w:t>
      </w:r>
    </w:p>
    <w:p w14:paraId="11F29B64">
      <w:pPr>
        <w:pageBreakBefore w:val="0"/>
        <w:numPr>
          <w:ilvl w:val="0"/>
          <w:numId w:val="2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常用项目管理工具</w:t>
      </w:r>
    </w:p>
    <w:p w14:paraId="7F2D6E52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十一、常见题型</w:t>
      </w:r>
    </w:p>
    <w:p w14:paraId="381BD66D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11.1 选择题</w:t>
      </w:r>
    </w:p>
    <w:p w14:paraId="24B3B914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考察基本概念和理论</w:t>
      </w:r>
    </w:p>
    <w:p w14:paraId="6654E65F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11.2 填空题</w:t>
      </w:r>
    </w:p>
    <w:p w14:paraId="6C7888CD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考察重要定义和特征</w:t>
      </w:r>
    </w:p>
    <w:p w14:paraId="26F04ABA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11.3 名词解释</w:t>
      </w:r>
    </w:p>
    <w:p w14:paraId="612C385C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要求准确描述核心概念</w:t>
      </w:r>
    </w:p>
    <w:p w14:paraId="267C0D85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11.4 简答题</w:t>
      </w:r>
    </w:p>
    <w:p w14:paraId="1034F30A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考察对理论的理解和应用</w:t>
      </w:r>
    </w:p>
    <w:p w14:paraId="7B54F96A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11.5 综合题</w:t>
      </w:r>
    </w:p>
    <w:p w14:paraId="068BE2E8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包括：</w:t>
      </w:r>
    </w:p>
    <w:p w14:paraId="69799281">
      <w:pPr>
        <w:pageBreakBefore w:val="0"/>
        <w:numPr>
          <w:ilvl w:val="0"/>
          <w:numId w:val="3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数据流程图绘制</w:t>
      </w:r>
    </w:p>
    <w:p w14:paraId="244EF994">
      <w:pPr>
        <w:pageBreakBefore w:val="0"/>
        <w:numPr>
          <w:ilvl w:val="0"/>
          <w:numId w:val="3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E-R图设计</w:t>
      </w:r>
    </w:p>
    <w:p w14:paraId="264D2FCC">
      <w:pPr>
        <w:pageBreakBefore w:val="0"/>
        <w:numPr>
          <w:ilvl w:val="0"/>
          <w:numId w:val="3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模块结构图设计</w:t>
      </w:r>
    </w:p>
    <w:p w14:paraId="2155FB5E">
      <w:pPr>
        <w:pageBreakBefore w:val="0"/>
        <w:numPr>
          <w:ilvl w:val="0"/>
          <w:numId w:val="3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系统分析设计案例分析</w:t>
      </w:r>
    </w:p>
    <w:p w14:paraId="3F4F1C5A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十二、复习建议</w:t>
      </w:r>
    </w:p>
    <w:p w14:paraId="022C84F1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12.1 复习计划</w:t>
      </w:r>
    </w:p>
    <w:p w14:paraId="662161F8">
      <w:pPr>
        <w:pageBreakBefore w:val="0"/>
        <w:numPr>
          <w:ilvl w:val="0"/>
          <w:numId w:val="3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第一周：基础知识复习（1-3章）</w:t>
      </w:r>
    </w:p>
    <w:p w14:paraId="62D6D0C1">
      <w:pPr>
        <w:pageBreakBefore w:val="0"/>
        <w:numPr>
          <w:ilvl w:val="0"/>
          <w:numId w:val="3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第二周：系统开发方法复习（4-6章）</w:t>
      </w:r>
    </w:p>
    <w:p w14:paraId="3200CB8E">
      <w:pPr>
        <w:pageBreakBefore w:val="0"/>
        <w:numPr>
          <w:ilvl w:val="0"/>
          <w:numId w:val="3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第三周：系统实施维护复习（7-8章）</w:t>
      </w:r>
    </w:p>
    <w:p w14:paraId="1300562B">
      <w:pPr>
        <w:pageBreakBefore w:val="0"/>
        <w:numPr>
          <w:ilvl w:val="0"/>
          <w:numId w:val="3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第四周：综合复习和练习</w:t>
      </w:r>
    </w:p>
    <w:p w14:paraId="0D323F35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12.2 复习方法</w:t>
      </w:r>
    </w:p>
    <w:p w14:paraId="11DF3B80">
      <w:pPr>
        <w:pageBreakBefore w:val="0"/>
        <w:numPr>
          <w:ilvl w:val="0"/>
          <w:numId w:val="3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理论联系实际</w:t>
      </w:r>
    </w:p>
    <w:p w14:paraId="4504562E">
      <w:pPr>
        <w:pageBreakBefore w:val="0"/>
        <w:numPr>
          <w:ilvl w:val="0"/>
          <w:numId w:val="3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多做练习题</w:t>
      </w:r>
    </w:p>
    <w:p w14:paraId="66ACE6B1">
      <w:pPr>
        <w:pageBreakBefore w:val="0"/>
        <w:numPr>
          <w:ilvl w:val="0"/>
          <w:numId w:val="3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重视案例分析</w:t>
      </w:r>
    </w:p>
    <w:p w14:paraId="6575D777">
      <w:pPr>
        <w:pageBreakBefore w:val="0"/>
        <w:numPr>
          <w:ilvl w:val="0"/>
          <w:numId w:val="3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加强工具应用能力</w:t>
      </w:r>
    </w:p>
    <w:p w14:paraId="2E121255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12.3 重点掌握</w:t>
      </w:r>
    </w:p>
    <w:p w14:paraId="70E142E6">
      <w:pPr>
        <w:pageBreakBefore w:val="0"/>
        <w:numPr>
          <w:ilvl w:val="0"/>
          <w:numId w:val="3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核心概念的理解</w:t>
      </w:r>
    </w:p>
    <w:p w14:paraId="51036D8F">
      <w:pPr>
        <w:pageBreakBefore w:val="0"/>
        <w:numPr>
          <w:ilvl w:val="0"/>
          <w:numId w:val="3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开发方法的比较</w:t>
      </w:r>
    </w:p>
    <w:p w14:paraId="1A3DC699">
      <w:pPr>
        <w:pageBreakBefore w:val="0"/>
        <w:numPr>
          <w:ilvl w:val="0"/>
          <w:numId w:val="3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分析设计工具的使用</w:t>
      </w:r>
    </w:p>
    <w:p w14:paraId="39324601">
      <w:pPr>
        <w:pageBreakBefore w:val="0"/>
        <w:numPr>
          <w:ilvl w:val="0"/>
          <w:numId w:val="3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项目管理知识</w:t>
      </w:r>
    </w:p>
    <w:p w14:paraId="356BC605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十三、考试注意事项</w:t>
      </w:r>
    </w:p>
    <w:p w14:paraId="4E2F8674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13.1 答题技巧</w:t>
      </w:r>
    </w:p>
    <w:p w14:paraId="0A79EE9E">
      <w:pPr>
        <w:pageBreakBefore w:val="0"/>
        <w:numPr>
          <w:ilvl w:val="0"/>
          <w:numId w:val="3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仔细审题，理解题意</w:t>
      </w:r>
    </w:p>
    <w:p w14:paraId="56550B0D">
      <w:pPr>
        <w:pageBreakBefore w:val="0"/>
        <w:numPr>
          <w:ilvl w:val="0"/>
          <w:numId w:val="3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合理分配答题时间</w:t>
      </w:r>
    </w:p>
    <w:p w14:paraId="498D8ECE">
      <w:pPr>
        <w:pageBreakBefore w:val="0"/>
        <w:numPr>
          <w:ilvl w:val="0"/>
          <w:numId w:val="3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先易后难，确保基础分</w:t>
      </w:r>
    </w:p>
    <w:p w14:paraId="44E12F85">
      <w:pPr>
        <w:pageBreakBefore w:val="0"/>
        <w:numPr>
          <w:ilvl w:val="0"/>
          <w:numId w:val="3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书写工整，条理清晰</w:t>
      </w:r>
    </w:p>
    <w:p w14:paraId="1CF13DAA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13.2 注意事项</w:t>
      </w:r>
    </w:p>
    <w:p w14:paraId="463CC0C0">
      <w:pPr>
        <w:pageBreakBefore w:val="0"/>
        <w:numPr>
          <w:ilvl w:val="0"/>
          <w:numId w:val="3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概念题要准确完整</w:t>
      </w:r>
    </w:p>
    <w:p w14:paraId="6DE0C972">
      <w:pPr>
        <w:pageBreakBefore w:val="0"/>
        <w:numPr>
          <w:ilvl w:val="0"/>
          <w:numId w:val="3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计算题要步骤清晰</w:t>
      </w:r>
    </w:p>
    <w:p w14:paraId="1D408A56">
      <w:pPr>
        <w:pageBreakBefore w:val="0"/>
        <w:numPr>
          <w:ilvl w:val="0"/>
          <w:numId w:val="3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分析题要有理有据</w:t>
      </w:r>
    </w:p>
    <w:p w14:paraId="7FBB3861">
      <w:pPr>
        <w:pageBreakBefore w:val="0"/>
        <w:numPr>
          <w:ilvl w:val="0"/>
          <w:numId w:val="3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图表题要规范标准</w:t>
      </w:r>
    </w:p>
    <w:p w14:paraId="73F8E01C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结语</w:t>
      </w:r>
    </w:p>
    <w:p w14:paraId="656FB292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管理信息系统是理论与实践并重的学科，复习时要注重理论知识的理解和实际应用能力的培养。通过系统复习和练习，相信大家都能在期末考试中取得理想成绩。</w:t>
      </w:r>
    </w:p>
    <w:p w14:paraId="5A3FEED8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祝大家复习顺利，考试成功！</w:t>
      </w:r>
    </w:p>
    <w:p w14:paraId="52B1200C">
      <w:pPr>
        <w:jc w:val="left"/>
      </w:pPr>
      <w:bookmarkStart w:id="0" w:name="_GoBack"/>
      <w:bookmarkEnd w:id="0"/>
    </w:p>
    <w:sectPr>
      <w:headerReference r:id="rId3" w:type="default"/>
      <w:footerReference r:id="rId4" w:type="default"/>
      <w:pgSz w:w="1190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B89C6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92FD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multilevel"/>
    <w:tmpl w:val="813A4B87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1">
    <w:nsid w:val="8461FADE"/>
    <w:multiLevelType w:val="multilevel"/>
    <w:tmpl w:val="8461FADE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decimal"/>
      <w:lvlText w:val="%1.%2."/>
      <w:lvlJc w:val="left"/>
      <w:pPr>
        <w:ind w:left="1100" w:hanging="660"/>
      </w:pPr>
    </w:lvl>
    <w:lvl w:ilvl="2" w:tentative="0">
      <w:start w:val="1"/>
      <w:numFmt w:val="decimal"/>
      <w:lvlRestart w:val="1"/>
      <w:lvlText w:val="%1.%2.%3."/>
      <w:lvlJc w:val="left"/>
      <w:pPr>
        <w:ind w:left="1760" w:hanging="880"/>
      </w:pPr>
    </w:lvl>
    <w:lvl w:ilvl="3" w:tentative="0">
      <w:start w:val="1"/>
      <w:numFmt w:val="decimal"/>
      <w:lvlRestart w:val="1"/>
      <w:lvlText w:val="%1.%2.%3.%4."/>
      <w:lvlJc w:val="left"/>
      <w:pPr>
        <w:ind w:left="2420" w:hanging="1100"/>
      </w:pPr>
    </w:lvl>
    <w:lvl w:ilvl="4" w:tentative="0">
      <w:start w:val="1"/>
      <w:numFmt w:val="decimal"/>
      <w:lvlRestart w:val="1"/>
      <w:lvlText w:val="%1.%2.%3.%4.%5."/>
      <w:lvlJc w:val="left"/>
      <w:pPr>
        <w:ind w:left="3080" w:hanging="1320"/>
      </w:pPr>
    </w:lvl>
    <w:lvl w:ilvl="5" w:tentative="0">
      <w:start w:val="1"/>
      <w:numFmt w:val="decimal"/>
      <w:lvlRestart w:val="1"/>
      <w:lvlText w:val="%1.%2.%3.%4.%5.%6."/>
      <w:lvlJc w:val="left"/>
      <w:pPr>
        <w:ind w:left="3740" w:hanging="1540"/>
      </w:pPr>
    </w:lvl>
    <w:lvl w:ilvl="6" w:tentative="0">
      <w:start w:val="1"/>
      <w:numFmt w:val="decimal"/>
      <w:lvlRestart w:val="1"/>
      <w:lvlText w:val="%1.%2.%3.%4.%5.%6.%7."/>
      <w:lvlJc w:val="left"/>
      <w:pPr>
        <w:ind w:left="4400" w:hanging="1760"/>
      </w:pPr>
    </w:lvl>
    <w:lvl w:ilvl="7" w:tentative="0">
      <w:start w:val="1"/>
      <w:numFmt w:val="decimal"/>
      <w:lvlRestart w:val="1"/>
      <w:lvlText w:val="%1.%2.%3.%4.%5.%6.%7.%8."/>
      <w:lvlJc w:val="left"/>
      <w:pPr>
        <w:ind w:left="5060" w:hanging="1980"/>
      </w:pPr>
    </w:lvl>
    <w:lvl w:ilvl="8" w:tentative="0">
      <w:start w:val="1"/>
      <w:numFmt w:val="decimal"/>
      <w:lvlRestart w:val="1"/>
      <w:lvlText w:val="%1.%2.%3.%4.%5.%6.%7.%8.%9."/>
      <w:lvlJc w:val="left"/>
      <w:pPr>
        <w:ind w:left="5720" w:hanging="2200"/>
      </w:pPr>
    </w:lvl>
  </w:abstractNum>
  <w:abstractNum w:abstractNumId="2">
    <w:nsid w:val="9239341B"/>
    <w:multiLevelType w:val="multilevel"/>
    <w:tmpl w:val="9239341B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3">
    <w:nsid w:val="9288B902"/>
    <w:multiLevelType w:val="multilevel"/>
    <w:tmpl w:val="9288B902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4">
    <w:nsid w:val="9C8AC8EF"/>
    <w:multiLevelType w:val="multilevel"/>
    <w:tmpl w:val="9C8AC8EF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5">
    <w:nsid w:val="B0F1ACD9"/>
    <w:multiLevelType w:val="multilevel"/>
    <w:tmpl w:val="B0F1ACD9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6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decimal"/>
      <w:lvlText w:val="%1.%2."/>
      <w:lvlJc w:val="left"/>
      <w:pPr>
        <w:ind w:left="1100" w:hanging="660"/>
      </w:pPr>
    </w:lvl>
    <w:lvl w:ilvl="2" w:tentative="0">
      <w:start w:val="1"/>
      <w:numFmt w:val="decimal"/>
      <w:lvlRestart w:val="1"/>
      <w:lvlText w:val="%1.%2.%3."/>
      <w:lvlJc w:val="left"/>
      <w:pPr>
        <w:ind w:left="1760" w:hanging="880"/>
      </w:pPr>
    </w:lvl>
    <w:lvl w:ilvl="3" w:tentative="0">
      <w:start w:val="1"/>
      <w:numFmt w:val="decimal"/>
      <w:lvlRestart w:val="1"/>
      <w:lvlText w:val="%1.%2.%3.%4."/>
      <w:lvlJc w:val="left"/>
      <w:pPr>
        <w:ind w:left="2420" w:hanging="1100"/>
      </w:pPr>
    </w:lvl>
    <w:lvl w:ilvl="4" w:tentative="0">
      <w:start w:val="1"/>
      <w:numFmt w:val="decimal"/>
      <w:lvlRestart w:val="1"/>
      <w:lvlText w:val="%1.%2.%3.%4.%5."/>
      <w:lvlJc w:val="left"/>
      <w:pPr>
        <w:ind w:left="3080" w:hanging="1320"/>
      </w:pPr>
    </w:lvl>
    <w:lvl w:ilvl="5" w:tentative="0">
      <w:start w:val="1"/>
      <w:numFmt w:val="decimal"/>
      <w:lvlRestart w:val="1"/>
      <w:lvlText w:val="%1.%2.%3.%4.%5.%6."/>
      <w:lvlJc w:val="left"/>
      <w:pPr>
        <w:ind w:left="3740" w:hanging="1540"/>
      </w:pPr>
    </w:lvl>
    <w:lvl w:ilvl="6" w:tentative="0">
      <w:start w:val="1"/>
      <w:numFmt w:val="decimal"/>
      <w:lvlRestart w:val="1"/>
      <w:lvlText w:val="%1.%2.%3.%4.%5.%6.%7."/>
      <w:lvlJc w:val="left"/>
      <w:pPr>
        <w:ind w:left="4400" w:hanging="1760"/>
      </w:pPr>
    </w:lvl>
    <w:lvl w:ilvl="7" w:tentative="0">
      <w:start w:val="1"/>
      <w:numFmt w:val="decimal"/>
      <w:lvlRestart w:val="1"/>
      <w:lvlText w:val="%1.%2.%3.%4.%5.%6.%7.%8."/>
      <w:lvlJc w:val="left"/>
      <w:pPr>
        <w:ind w:left="5060" w:hanging="1980"/>
      </w:pPr>
    </w:lvl>
    <w:lvl w:ilvl="8" w:tentative="0">
      <w:start w:val="1"/>
      <w:numFmt w:val="decimal"/>
      <w:lvlRestart w:val="1"/>
      <w:lvlText w:val="%1.%2.%3.%4.%5.%6.%7.%8.%9."/>
      <w:lvlJc w:val="left"/>
      <w:pPr>
        <w:ind w:left="5720" w:hanging="2200"/>
      </w:pPr>
    </w:lvl>
  </w:abstractNum>
  <w:abstractNum w:abstractNumId="7">
    <w:nsid w:val="BE923771"/>
    <w:multiLevelType w:val="multilevel"/>
    <w:tmpl w:val="BE923771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8">
    <w:nsid w:val="BF205925"/>
    <w:multiLevelType w:val="multilevel"/>
    <w:tmpl w:val="BF205925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9">
    <w:nsid w:val="C8879AEF"/>
    <w:multiLevelType w:val="multilevel"/>
    <w:tmpl w:val="C8879AEF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10">
    <w:nsid w:val="CF092B84"/>
    <w:multiLevelType w:val="multilevel"/>
    <w:tmpl w:val="CF092B84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11">
    <w:nsid w:val="D7F9FE59"/>
    <w:multiLevelType w:val="multilevel"/>
    <w:tmpl w:val="D7F9FE59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12">
    <w:nsid w:val="DCBA6B53"/>
    <w:multiLevelType w:val="multilevel"/>
    <w:tmpl w:val="DCBA6B53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13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decimal"/>
      <w:lvlText w:val="%1.%2."/>
      <w:lvlJc w:val="left"/>
      <w:pPr>
        <w:ind w:left="1100" w:hanging="660"/>
      </w:pPr>
    </w:lvl>
    <w:lvl w:ilvl="2" w:tentative="0">
      <w:start w:val="1"/>
      <w:numFmt w:val="decimal"/>
      <w:lvlRestart w:val="1"/>
      <w:lvlText w:val="%1.%2.%3."/>
      <w:lvlJc w:val="left"/>
      <w:pPr>
        <w:ind w:left="1760" w:hanging="880"/>
      </w:pPr>
    </w:lvl>
    <w:lvl w:ilvl="3" w:tentative="0">
      <w:start w:val="1"/>
      <w:numFmt w:val="decimal"/>
      <w:lvlRestart w:val="1"/>
      <w:lvlText w:val="%1.%2.%3.%4."/>
      <w:lvlJc w:val="left"/>
      <w:pPr>
        <w:ind w:left="2420" w:hanging="1100"/>
      </w:pPr>
    </w:lvl>
    <w:lvl w:ilvl="4" w:tentative="0">
      <w:start w:val="1"/>
      <w:numFmt w:val="decimal"/>
      <w:lvlRestart w:val="1"/>
      <w:lvlText w:val="%1.%2.%3.%4.%5."/>
      <w:lvlJc w:val="left"/>
      <w:pPr>
        <w:ind w:left="3080" w:hanging="1320"/>
      </w:pPr>
    </w:lvl>
    <w:lvl w:ilvl="5" w:tentative="0">
      <w:start w:val="1"/>
      <w:numFmt w:val="decimal"/>
      <w:lvlRestart w:val="1"/>
      <w:lvlText w:val="%1.%2.%3.%4.%5.%6."/>
      <w:lvlJc w:val="left"/>
      <w:pPr>
        <w:ind w:left="3740" w:hanging="1540"/>
      </w:pPr>
    </w:lvl>
    <w:lvl w:ilvl="6" w:tentative="0">
      <w:start w:val="1"/>
      <w:numFmt w:val="decimal"/>
      <w:lvlRestart w:val="1"/>
      <w:lvlText w:val="%1.%2.%3.%4.%5.%6.%7."/>
      <w:lvlJc w:val="left"/>
      <w:pPr>
        <w:ind w:left="4400" w:hanging="1760"/>
      </w:pPr>
    </w:lvl>
    <w:lvl w:ilvl="7" w:tentative="0">
      <w:start w:val="1"/>
      <w:numFmt w:val="decimal"/>
      <w:lvlRestart w:val="1"/>
      <w:lvlText w:val="%1.%2.%3.%4.%5.%6.%7.%8."/>
      <w:lvlJc w:val="left"/>
      <w:pPr>
        <w:ind w:left="5060" w:hanging="1980"/>
      </w:pPr>
    </w:lvl>
    <w:lvl w:ilvl="8" w:tentative="0">
      <w:start w:val="1"/>
      <w:numFmt w:val="decimal"/>
      <w:lvlRestart w:val="1"/>
      <w:lvlText w:val="%1.%2.%3.%4.%5.%6.%7.%8.%9."/>
      <w:lvlJc w:val="left"/>
      <w:pPr>
        <w:ind w:left="5720" w:hanging="2200"/>
      </w:pPr>
    </w:lvl>
  </w:abstractNum>
  <w:abstractNum w:abstractNumId="14">
    <w:nsid w:val="0053208E"/>
    <w:multiLevelType w:val="multilevel"/>
    <w:tmpl w:val="0053208E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15">
    <w:nsid w:val="0248C179"/>
    <w:multiLevelType w:val="multilevel"/>
    <w:tmpl w:val="0248C179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16">
    <w:nsid w:val="03D62ECE"/>
    <w:multiLevelType w:val="multilevel"/>
    <w:tmpl w:val="03D62ECE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17">
    <w:nsid w:val="0E640482"/>
    <w:multiLevelType w:val="multilevel"/>
    <w:tmpl w:val="0E640482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18">
    <w:nsid w:val="243FCF68"/>
    <w:multiLevelType w:val="multilevel"/>
    <w:tmpl w:val="243FCF68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19">
    <w:nsid w:val="2470EC97"/>
    <w:multiLevelType w:val="multilevel"/>
    <w:tmpl w:val="2470EC97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20">
    <w:nsid w:val="25B654F3"/>
    <w:multiLevelType w:val="multilevel"/>
    <w:tmpl w:val="25B654F3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21">
    <w:nsid w:val="2A8F537B"/>
    <w:multiLevelType w:val="multilevel"/>
    <w:tmpl w:val="2A8F537B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22">
    <w:nsid w:val="39A0D9AC"/>
    <w:multiLevelType w:val="multilevel"/>
    <w:tmpl w:val="39A0D9AC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23">
    <w:nsid w:val="46A08BB8"/>
    <w:multiLevelType w:val="multilevel"/>
    <w:tmpl w:val="46A08BB8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24">
    <w:nsid w:val="4C1BAE26"/>
    <w:multiLevelType w:val="multilevel"/>
    <w:tmpl w:val="4C1BAE26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decimal"/>
      <w:lvlText w:val="%1.%2."/>
      <w:lvlJc w:val="left"/>
      <w:pPr>
        <w:ind w:left="1100" w:hanging="660"/>
      </w:pPr>
    </w:lvl>
    <w:lvl w:ilvl="2" w:tentative="0">
      <w:start w:val="1"/>
      <w:numFmt w:val="decimal"/>
      <w:lvlRestart w:val="1"/>
      <w:lvlText w:val="%1.%2.%3."/>
      <w:lvlJc w:val="left"/>
      <w:pPr>
        <w:ind w:left="1760" w:hanging="880"/>
      </w:pPr>
    </w:lvl>
    <w:lvl w:ilvl="3" w:tentative="0">
      <w:start w:val="1"/>
      <w:numFmt w:val="decimal"/>
      <w:lvlRestart w:val="1"/>
      <w:lvlText w:val="%1.%2.%3.%4."/>
      <w:lvlJc w:val="left"/>
      <w:pPr>
        <w:ind w:left="2420" w:hanging="1100"/>
      </w:pPr>
    </w:lvl>
    <w:lvl w:ilvl="4" w:tentative="0">
      <w:start w:val="1"/>
      <w:numFmt w:val="decimal"/>
      <w:lvlRestart w:val="1"/>
      <w:lvlText w:val="%1.%2.%3.%4.%5."/>
      <w:lvlJc w:val="left"/>
      <w:pPr>
        <w:ind w:left="3080" w:hanging="1320"/>
      </w:pPr>
    </w:lvl>
    <w:lvl w:ilvl="5" w:tentative="0">
      <w:start w:val="1"/>
      <w:numFmt w:val="decimal"/>
      <w:lvlRestart w:val="1"/>
      <w:lvlText w:val="%1.%2.%3.%4.%5.%6."/>
      <w:lvlJc w:val="left"/>
      <w:pPr>
        <w:ind w:left="3740" w:hanging="1540"/>
      </w:pPr>
    </w:lvl>
    <w:lvl w:ilvl="6" w:tentative="0">
      <w:start w:val="1"/>
      <w:numFmt w:val="decimal"/>
      <w:lvlRestart w:val="1"/>
      <w:lvlText w:val="%1.%2.%3.%4.%5.%6.%7."/>
      <w:lvlJc w:val="left"/>
      <w:pPr>
        <w:ind w:left="4400" w:hanging="1760"/>
      </w:pPr>
    </w:lvl>
    <w:lvl w:ilvl="7" w:tentative="0">
      <w:start w:val="1"/>
      <w:numFmt w:val="decimal"/>
      <w:lvlRestart w:val="1"/>
      <w:lvlText w:val="%1.%2.%3.%4.%5.%6.%7.%8."/>
      <w:lvlJc w:val="left"/>
      <w:pPr>
        <w:ind w:left="5060" w:hanging="1980"/>
      </w:pPr>
    </w:lvl>
    <w:lvl w:ilvl="8" w:tentative="0">
      <w:start w:val="1"/>
      <w:numFmt w:val="decimal"/>
      <w:lvlRestart w:val="1"/>
      <w:lvlText w:val="%1.%2.%3.%4.%5.%6.%7.%8.%9."/>
      <w:lvlJc w:val="left"/>
      <w:pPr>
        <w:ind w:left="5720" w:hanging="2200"/>
      </w:pPr>
    </w:lvl>
  </w:abstractNum>
  <w:abstractNum w:abstractNumId="25">
    <w:nsid w:val="4D4DC07F"/>
    <w:multiLevelType w:val="multilevel"/>
    <w:tmpl w:val="4D4DC07F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26">
    <w:nsid w:val="58765686"/>
    <w:multiLevelType w:val="multilevel"/>
    <w:tmpl w:val="58765686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27">
    <w:nsid w:val="59ADCABA"/>
    <w:multiLevelType w:val="multilevel"/>
    <w:tmpl w:val="59ADCABA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28">
    <w:nsid w:val="5A241D34"/>
    <w:multiLevelType w:val="multilevel"/>
    <w:tmpl w:val="5A241D34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29">
    <w:nsid w:val="60382F6E"/>
    <w:multiLevelType w:val="multilevel"/>
    <w:tmpl w:val="60382F6E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30">
    <w:nsid w:val="629F7852"/>
    <w:multiLevelType w:val="multilevel"/>
    <w:tmpl w:val="629F7852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31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decimal"/>
      <w:lvlText w:val="%1.%2."/>
      <w:lvlJc w:val="left"/>
      <w:pPr>
        <w:ind w:left="1100" w:hanging="660"/>
      </w:pPr>
    </w:lvl>
    <w:lvl w:ilvl="2" w:tentative="0">
      <w:start w:val="1"/>
      <w:numFmt w:val="decimal"/>
      <w:lvlRestart w:val="1"/>
      <w:lvlText w:val="%1.%2.%3."/>
      <w:lvlJc w:val="left"/>
      <w:pPr>
        <w:ind w:left="1760" w:hanging="880"/>
      </w:pPr>
    </w:lvl>
    <w:lvl w:ilvl="3" w:tentative="0">
      <w:start w:val="1"/>
      <w:numFmt w:val="decimal"/>
      <w:lvlRestart w:val="1"/>
      <w:lvlText w:val="%1.%2.%3.%4."/>
      <w:lvlJc w:val="left"/>
      <w:pPr>
        <w:ind w:left="2420" w:hanging="1100"/>
      </w:pPr>
    </w:lvl>
    <w:lvl w:ilvl="4" w:tentative="0">
      <w:start w:val="1"/>
      <w:numFmt w:val="decimal"/>
      <w:lvlRestart w:val="1"/>
      <w:lvlText w:val="%1.%2.%3.%4.%5."/>
      <w:lvlJc w:val="left"/>
      <w:pPr>
        <w:ind w:left="3080" w:hanging="1320"/>
      </w:pPr>
    </w:lvl>
    <w:lvl w:ilvl="5" w:tentative="0">
      <w:start w:val="1"/>
      <w:numFmt w:val="decimal"/>
      <w:lvlRestart w:val="1"/>
      <w:lvlText w:val="%1.%2.%3.%4.%5.%6."/>
      <w:lvlJc w:val="left"/>
      <w:pPr>
        <w:ind w:left="3740" w:hanging="1540"/>
      </w:pPr>
    </w:lvl>
    <w:lvl w:ilvl="6" w:tentative="0">
      <w:start w:val="1"/>
      <w:numFmt w:val="decimal"/>
      <w:lvlRestart w:val="1"/>
      <w:lvlText w:val="%1.%2.%3.%4.%5.%6.%7."/>
      <w:lvlJc w:val="left"/>
      <w:pPr>
        <w:ind w:left="4400" w:hanging="1760"/>
      </w:pPr>
    </w:lvl>
    <w:lvl w:ilvl="7" w:tentative="0">
      <w:start w:val="1"/>
      <w:numFmt w:val="decimal"/>
      <w:lvlRestart w:val="1"/>
      <w:lvlText w:val="%1.%2.%3.%4.%5.%6.%7.%8."/>
      <w:lvlJc w:val="left"/>
      <w:pPr>
        <w:ind w:left="5060" w:hanging="1980"/>
      </w:pPr>
    </w:lvl>
    <w:lvl w:ilvl="8" w:tentative="0">
      <w:start w:val="1"/>
      <w:numFmt w:val="decimal"/>
      <w:lvlRestart w:val="1"/>
      <w:lvlText w:val="%1.%2.%3.%4.%5.%6.%7.%8.%9."/>
      <w:lvlJc w:val="left"/>
      <w:pPr>
        <w:ind w:left="5720" w:hanging="2200"/>
      </w:pPr>
    </w:lvl>
  </w:abstractNum>
  <w:abstractNum w:abstractNumId="32">
    <w:nsid w:val="77ECEA79"/>
    <w:multiLevelType w:val="multilevel"/>
    <w:tmpl w:val="77ECEA79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33">
    <w:nsid w:val="7C246926"/>
    <w:multiLevelType w:val="multilevel"/>
    <w:tmpl w:val="7C246926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34">
    <w:nsid w:val="7DEC2089"/>
    <w:multiLevelType w:val="multilevel"/>
    <w:tmpl w:val="7DEC2089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num w:numId="1">
    <w:abstractNumId w:val="14"/>
  </w:num>
  <w:num w:numId="2">
    <w:abstractNumId w:val="10"/>
  </w:num>
  <w:num w:numId="3">
    <w:abstractNumId w:val="27"/>
  </w:num>
  <w:num w:numId="4">
    <w:abstractNumId w:val="8"/>
  </w:num>
  <w:num w:numId="5">
    <w:abstractNumId w:val="6"/>
  </w:num>
  <w:num w:numId="6">
    <w:abstractNumId w:val="16"/>
  </w:num>
  <w:num w:numId="7">
    <w:abstractNumId w:val="20"/>
  </w:num>
  <w:num w:numId="8">
    <w:abstractNumId w:val="31"/>
  </w:num>
  <w:num w:numId="9">
    <w:abstractNumId w:val="15"/>
  </w:num>
  <w:num w:numId="10">
    <w:abstractNumId w:val="2"/>
  </w:num>
  <w:num w:numId="11">
    <w:abstractNumId w:val="21"/>
  </w:num>
  <w:num w:numId="12">
    <w:abstractNumId w:val="28"/>
  </w:num>
  <w:num w:numId="13">
    <w:abstractNumId w:val="9"/>
  </w:num>
  <w:num w:numId="14">
    <w:abstractNumId w:val="25"/>
  </w:num>
  <w:num w:numId="15">
    <w:abstractNumId w:val="13"/>
  </w:num>
  <w:num w:numId="16">
    <w:abstractNumId w:val="19"/>
  </w:num>
  <w:num w:numId="17">
    <w:abstractNumId w:val="12"/>
  </w:num>
  <w:num w:numId="18">
    <w:abstractNumId w:val="11"/>
  </w:num>
  <w:num w:numId="19">
    <w:abstractNumId w:val="4"/>
  </w:num>
  <w:num w:numId="20">
    <w:abstractNumId w:val="24"/>
  </w:num>
  <w:num w:numId="21">
    <w:abstractNumId w:val="29"/>
  </w:num>
  <w:num w:numId="22">
    <w:abstractNumId w:val="17"/>
  </w:num>
  <w:num w:numId="23">
    <w:abstractNumId w:val="23"/>
  </w:num>
  <w:num w:numId="24">
    <w:abstractNumId w:val="5"/>
  </w:num>
  <w:num w:numId="25">
    <w:abstractNumId w:val="33"/>
  </w:num>
  <w:num w:numId="26">
    <w:abstractNumId w:val="32"/>
  </w:num>
  <w:num w:numId="27">
    <w:abstractNumId w:val="7"/>
  </w:num>
  <w:num w:numId="28">
    <w:abstractNumId w:val="30"/>
  </w:num>
  <w:num w:numId="29">
    <w:abstractNumId w:val="3"/>
  </w:num>
  <w:num w:numId="30">
    <w:abstractNumId w:val="22"/>
  </w:num>
  <w:num w:numId="31">
    <w:abstractNumId w:val="1"/>
  </w:num>
  <w:num w:numId="32">
    <w:abstractNumId w:val="26"/>
  </w:num>
  <w:num w:numId="33">
    <w:abstractNumId w:val="34"/>
  </w:num>
  <w:num w:numId="34">
    <w:abstractNumId w:val="0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compat>
    <w:ulTrailSpace/>
    <w:useFELayout/>
    <w:compatSetting w:name="compatibilityMode" w:uri="http://schemas.microsoft.com/office/word" w:val="15"/>
  </w:compat>
  <w:rsids>
    <w:rsidRoot w:val="00000000"/>
    <w:rsid w:val="395719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1519</Words>
  <Characters>1667</Characters>
  <TotalTime>0</TotalTime>
  <ScaleCrop>false</ScaleCrop>
  <LinksUpToDate>false</LinksUpToDate>
  <CharactersWithSpaces>1709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2026-06-15T03:07:00Z</dcterms:created>
  <dc:creator>Apache POI</dc:creator>
  <cp:lastModifiedBy>win300</cp:lastModifiedBy>
  <dcterms:modified xsi:type="dcterms:W3CDTF">2026-06-15T03:09:56Z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ContentPropagator":"001191440101MA9Y9T4H7A00000","Label":"1","ReservedCode1":"FRDlv43KK7nJNWYrOKr/WYOK2hPYLd8MCcI+FX21rXQ=","ProduceID":"doc_sgs:873fd5cc-ca62-48f1-ab02-a30faf595427","ReservedCode2":"FRDlv43KK7nJNWYrOKr/WYOK2hPYLd8MCcI+FX21rXQ=","PropagateID":"doc_sgs:873fd5cc-ca62-48f1-ab02-a30faf595427","ContentProducer":"001191440101MA9Y9T4H7A00000"}</vt:lpwstr>
  </property>
  <property fmtid="{D5CDD505-2E9C-101B-9397-08002B2CF9AE}" pid="3" name="KSOTemplateDocerSaveRecord">
    <vt:lpwstr>eyJoZGlkIjoiZjgxNWQ5YTM4MTEwNDllMTU2MDZhMDY2OTFlMTNlYzgiLCJ1c2VySWQiOiIyODM5OTMyMTUifQ==</vt:lpwstr>
  </property>
  <property fmtid="{D5CDD505-2E9C-101B-9397-08002B2CF9AE}" pid="4" name="KSOProductBuildVer">
    <vt:lpwstr>2052-12.1.0.26375</vt:lpwstr>
  </property>
  <property fmtid="{D5CDD505-2E9C-101B-9397-08002B2CF9AE}" pid="5" name="ICV">
    <vt:lpwstr>7A221212CB0247DEA6EDA7600261EB83_12</vt:lpwstr>
  </property>
</Properties>
</file>